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093b" w14:textId="3570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имени Габита Мусрепова Северо-Казахстанской области от 30 января 2019 года №21 "Об установлении квоты рабочих мест для трудоустройства лиц, состоящих на учете службы пробации"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3 апреля 2019 года № 84. Зарегистрировано Департаментом юстиции Северо-Казахстанской области 10 апреля 2019 года № 5335. Утратило силу постановлением акимата района имени Габита Мусрепова Северо-Казахстанской области от 13 февраля 2020 года №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имени Габита Мусрепова Северо-Казахстанской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Республики Казахстан",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от 30 января 2019 года №21 "Об установлении квоты рабочих мест для трудоустройства лиц, состоящих на учете службы пробации" (зарегистрировано в Реестре государственной регистрации нормативных правовых актов под № 5215, опубликовано 07 февраля 2019 года в Эталонном контрольном банке нормативных правовых актах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имени Габита Мусрепова Северо-Казахстанской области, курирующего данную сферу.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имени Габита Мусрепова Северо-Казахстанской области от "__" _________ 20__ года № __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организаций с установленной квотой рабочих мест для трудоустройства лиц, состоящих на учете службы пробации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4"/>
        <w:gridCol w:w="2670"/>
        <w:gridCol w:w="2434"/>
        <w:gridCol w:w="3612"/>
      </w:tblGrid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квоты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 (человек)</w:t>
            </w:r>
          </w:p>
        </w:tc>
      </w:tr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"Али-Са"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"Агро-Есіл"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"Акселеу"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