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7821" w14:textId="8b17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30 января 2019 года № 20. Зарегистрировано Департаментом юстиции Северо-Казахстанской области 31 января 2019 года № 5214. Утратило силу постановлением акимата района имени Габита Мусрепова Северо-Казахстанской области от 24 июня 2020 года №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под № 14010),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инвалидов,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5 января 2018 года № 4 "Об установлении квоты рабочих мест для инвалидов" (зарегистрировано в Реестре государственной регистрации нормативных правовых актов за № 4556, опубликовано 2 февраля 2018 года в Эталонном контрольном банке нормативных правовых актов Республики Казахстан в электронном виде);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9 октября 2018 года № 308 "О внесении изменения в постановление акимата района имени Габита Мусрепова Северо-Казахстанской области от 5 января 2018 года № 4 "Об установлении квоты рабочих мест для инвалидов" (зарегистрировано в Реестре государственной регистрации нормативных правовых актов за № 4964, опубликовано 5 ноября 2018 года в Эталонном контрольном банке нормативных правовых актов Республики Казахстан в электронном виде).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01 2019 года № 20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0"/>
        <w:gridCol w:w="2775"/>
        <w:gridCol w:w="2530"/>
        <w:gridCol w:w="3755"/>
      </w:tblGrid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