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02410" w14:textId="c6024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Акжарского районного маслихата от 25 декабря 2018 года № 35-4 "Об утверждении бюджета Акжарского района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20 марта 2019 года № 39-1. Зарегистрировано Департаментом юстиции Северо-Казахстанской области 28 марта 2019 года № 5269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Акжарский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Акжарского районного маслихата "Об утверждении бюджета Акжарского района на 2019-2021 годы" от 25 декабря 2018 года № 35-4 (опубликовано 11 января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5124,)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Акжарский районный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3 856 000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334 709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6 042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11 000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3 504 249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3 857 721,5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15 789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45 450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29 661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-17 510,5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17 510,5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45 450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29 661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1 721,5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8-1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"8-1. Предусмотреть расходы районного бюджета за счет свободных остатков бюджетных средств, сложившихся на начало финансового года и возврата целевых трансфертов республиканского и областного бюджетов, неиспользованных (недоиспользованных) в 2018 году, согласно приложению 3 к настоящему решению.";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дополнить приложением 10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2019 года. 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Акжарского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Акжарского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А.Хоршат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Акжарского районного маслихата от 20 марта 2019 года № 39-1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Акжарского районного маслихата от 25 декабря 2018 года № 35-4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Акжарский районный бюджет на 2019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334709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138447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138447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91371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84863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3504249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3504249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3504249</w:t>
            </w:r>
          </w:p>
        </w:tc>
      </w:tr>
    </w:tbl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1341"/>
        <w:gridCol w:w="1341"/>
        <w:gridCol w:w="5349"/>
        <w:gridCol w:w="328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3857721,5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239903,1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85561,8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79741,8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102498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102498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11742,3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11687,3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2431070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2026792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173449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1803592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357861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285021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225754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206646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130687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397694,8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387194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387194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207846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132566,4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32336,4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32113,8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здоровьяживотных и человека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163197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163197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 бюджета в связи с изменением законодательства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-17510,5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1721,5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1721,5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Акжарского районного маслихата от 20 марта 2019 года № 39-1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Акжарского районного маслихата от 25 декабря 2018 года № 35-4</w:t>
            </w:r>
          </w:p>
        </w:tc>
      </w:tr>
    </w:tbl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сельским округам на 2019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1611"/>
        <w:gridCol w:w="1611"/>
        <w:gridCol w:w="5010"/>
        <w:gridCol w:w="288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102498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102498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102498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Айсаринский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Алкатерекский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Восходский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Кенащинский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Кишикаройский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Кулыкольский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Новосельский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Акжаркынский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Уялинский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Айсаринский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Алкатерекский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Восходский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Кенащинский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Кишикаройский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Новосельский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Уялинский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Айсаринский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Алкатерекский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Восходский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Кенащинский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Кишикаройский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Кулыкольский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Новосельский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Акжаркынский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Уялинский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Айсаринский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Алкатерекский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Кенащинский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Новосельский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Акжаркынский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Восходский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Кенащинский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Акжаркынский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Акжарского районного маслихата от 20 марта 2019 года № 39-1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Акжарского районного маслихата от 25 декабря 2018 года № 35-4</w:t>
            </w:r>
          </w:p>
        </w:tc>
      </w:tr>
    </w:tbl>
    <w:bookmarkStart w:name="z4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свободных остатков бюджетных средств на 2019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6"/>
        <w:gridCol w:w="2046"/>
        <w:gridCol w:w="2046"/>
        <w:gridCol w:w="3308"/>
        <w:gridCol w:w="339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1721,5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1121,5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1121,5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1121,5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