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6613" w14:textId="04d6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Гусаковского сельского округа Айыртауского района на 2020 - 2022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30 декабря 2019 года № 6-38-16. Зарегистрировано Департаментом юстиции Северо-Казахстанской области 8 января 2020 года № 5785.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Гусаковского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19 951,0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16 551,0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19 951,0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000000"/>
          <w:sz w:val="28"/>
        </w:rPr>
        <w:t>№ 6-47-8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города районного значения, села, поселка;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города районного значения, села, поселка;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городе районного значения, селе, поселке;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полосе отвода автомобильных дорог общего пользования, проходящих через территории города районного значения, села, поселка,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формируются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городов районного значения, сел, поселков,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доходы от коммунальной собственности города районного значения, села, поселка,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города районного значения, села, поселка,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города районного значения, села, поселка,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бюджеты города районного значения, села, поселка,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города районного значения, села, поселка, сельского округа.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бюджетную субвенцию, передаваемую из районного бюджета в бюджет сельского округа в сумме 14 041,0 тысяч тенге.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сельского округа на 2020 год целевые трансферты из районного бюджета в сумме 2 510,0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сельского округа о реализации решения Айыртауского районного маслихата об утверждении бюджета Гусаковского сельского округа на 2020– 2022 годы.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XXXVІII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Айыртауского районного маслихата от 30 декабря 2019 года № 6-38-16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Гусаковского сельского округа Айыртауского района на 2020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Айыртауского районного маслихата Северо-Казахстанской области от 25.11.2020 </w:t>
      </w:r>
      <w:r>
        <w:rPr>
          <w:rFonts w:ascii="Times New Roman"/>
          <w:b w:val="false"/>
          <w:i w:val="false"/>
          <w:color w:val="ff0000"/>
          <w:sz w:val="28"/>
        </w:rPr>
        <w:t>№ 6-47-8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30 декабря 2019 года № 6-38-16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Гусаковского сельского округа Айыртауского района на 2021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16 666,0</w:t>
            </w:r>
          </w:p>
        </w:tc>
      </w:tr>
    </w:tbl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Айыртауского районного маслихата от 30 декабря 2019 года № 6-38-16</w:t>
            </w:r>
          </w:p>
        </w:tc>
      </w:tr>
    </w:tbl>
    <w:bookmarkStart w:name="z6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Гусаковского сельского округа Айыртауского района на 2022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16 803,0</w:t>
            </w:r>
          </w:p>
        </w:tc>
      </w:tr>
    </w:tbl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1)Затраты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