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53ae" w14:textId="4e1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Айыртауского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2019 года № 6-38-1. Зарегистрировано Департаментом юстиции Северо-Казахстанской области 30 декабря 2019 года № 5772.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10 111 396,9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748 424,7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8 326,9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34 120,0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9 320 525,3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10 760 053,5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594 342,5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639 834,5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-1 242 999,1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1 242 999,1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1 127 521,4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000000"/>
          <w:sz w:val="28"/>
        </w:rPr>
        <w:t>№ 6-45-4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6-47-1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6-48-1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по нормативам распределения доходов, установленным областным маслихатом;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транспортные средства, за исключением налога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фиксированный налог;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акцизы на: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земельными участками;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лицензионный сбор за право занятия отдельными видами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плата за пользование лицензиями на занятие отдельными видами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транспортных средств, а также их перерегистрацию;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залога движимого имущества и ипотеки судна или строящегося судна;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пошлина, кроме консульского сбора и государственных пошлин, зачисляемых в республиканский бюджет.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санкции, взыскания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районный (города областного значения) бюджет.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областного бюджета в районный бюджет на 2020 год в сумме 4 331 748,0 тысяч тенге.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2020 год поступление целевых трансфертов из республиканского бюджета, в том числе на: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 реконструкцию сетей водопровода села Саумалколь;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жилья для переселенцев из трудоизбыточных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обеспечение занятости за счет развития инфраструктуры и жилищно-коммунального хозяйства в рамках Дорожной карты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возмещение платежей населения по оплате коммунальных услуг в режиме чрезвычайного положения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2020-2022 годы".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Айыртауского районного маслихата Северо-Казахстанской области от 14.05.2020 </w:t>
      </w:r>
      <w:r>
        <w:rPr>
          <w:rFonts w:ascii="Times New Roman"/>
          <w:b w:val="false"/>
          <w:i w:val="false"/>
          <w:color w:val="000000"/>
          <w:sz w:val="28"/>
        </w:rPr>
        <w:t>№ 6-42-3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Айыртауского районного маслихата Северо-Казахстанской области от 19.06.2020 </w:t>
      </w:r>
      <w:r>
        <w:rPr>
          <w:rFonts w:ascii="Times New Roman"/>
          <w:b w:val="false"/>
          <w:i w:val="false"/>
          <w:color w:val="000000"/>
          <w:sz w:val="28"/>
        </w:rPr>
        <w:t>№ 6-43-1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бюджетные кредиты из республиканского бюджета для реализации мер социальной поддержки специалистов.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2020-2022 годы".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целевые трансферты из областного бюджета.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2020-2022 годы".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Предусмотреть на 2020-2022 годы бюджетные субвенции,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на 2020-2022 годы год целевые текущие трансферты,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резерв местного исполнительного органа Айыртауского района на 2020 год в сумме 26 079,4 тысяч тенге.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Айыртауского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6-41-1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6-48-1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Предусмотреть в бюджете района расходы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 согласно приложения 11.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Айыртауского районного маслихата Северо-Казахстанской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6-39-1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13-2. Учесть в районном бюджете на 2020 год расходы за счет кредитов из областного бюджета из средств внутренних займов.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2020-2022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Айыртауского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6-41-1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Предусмотреть специалистам в области социального обеспечения, образования, культуры и спорта являющихся гражданскими служащими и работающим в сельской местности,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Айыртауского районного маслихата Северо-Казахстанской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6-39-1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решением Айыртауского районного маслихата СевероКазахстанской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6-39-1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решение вводится в действие с 1 января 2020 года.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2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2020 год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6-45-4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17.09.2020 № 6-45-4 (вводится в действие с 01.01.2020); в редакции решения Айыртауского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6-47-1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6-48-1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10 111 396,9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748 424,7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121 153,3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106 921,3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9 320 525,3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9 312 275,2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9 312 275,2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10 760 053,5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743 014,4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5 765 028,8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5 695 179,8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4 989 406,3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579 400,4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2 081 374,5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701 156,3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433 732,2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237 613,9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728 098,1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594 342,5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639 834,5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-1 242 999,1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1 242 999,1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0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2021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5 209 742,0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4 356 883,0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4 356 883,0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4 356 883,0</w:t>
            </w:r>
          </w:p>
        </w:tc>
      </w:tr>
    </w:tbl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5 209 742,0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коммунального хозяйства, пассажирского транспорта и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4 031 650,0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3 978 668,0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3 443 749,0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2022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4 393 728,0</w:t>
            </w:r>
          </w:p>
        </w:tc>
      </w:tr>
    </w:tbl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5 265 799,0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-коммунального хозяйства, пассажирского транспорта и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4 063 339,0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3 448 365,0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 на содержание ребенка-сироты (детей-сирот), и ребенка (детей),оставшегося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передаваемой из районного бюджета в бюджеты сельских округов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882"/>
        <w:gridCol w:w="1882"/>
        <w:gridCol w:w="2793"/>
        <w:gridCol w:w="43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15 422,0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передаваемой из районного бюджета в бюджеты сельских округов на 2021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882"/>
        <w:gridCol w:w="1882"/>
        <w:gridCol w:w="2793"/>
        <w:gridCol w:w="43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1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передаваемой из районного бюджета в бюджеты сельских округов на 2022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882"/>
        <w:gridCol w:w="1882"/>
        <w:gridCol w:w="2793"/>
        <w:gridCol w:w="43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169 063,0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3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Айыртауского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6-45-4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6-47-1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6-48-1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471 319,6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458 445,6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38 580,9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2021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000"/>
        <w:gridCol w:w="27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6-38-1</w:t>
            </w:r>
          </w:p>
        </w:tc>
      </w:tr>
    </w:tbl>
    <w:bookmarkStart w:name="z1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2022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6000"/>
        <w:gridCol w:w="27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№6-38-1</w:t>
            </w:r>
          </w:p>
        </w:tc>
      </w:tr>
    </w:tbl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Айыртауского районного маслихата Северо-Казахстанской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6-39-1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6"/>
        <w:gridCol w:w="1506"/>
        <w:gridCol w:w="4690"/>
        <w:gridCol w:w="34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№6-38-1</w:t>
            </w:r>
          </w:p>
        </w:tc>
      </w:tr>
    </w:tbl>
    <w:bookmarkStart w:name="z1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кредитов из областного бюджета из средств внутренних займов передаваемых из районного бюджета в бюджеты сельских округов на 2020 год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Айыртауского районного маслихата Северо-Казахстанской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6-41-1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6-45-4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302"/>
        <w:gridCol w:w="3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193 411,5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72 179,1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246 247,3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74 971,8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