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73ce" w14:textId="4627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28 декабря 2018 года № 6-26-9 "Об утверждении бюджета Володарского сельского округа Айыртауского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17 июля 2019 года № 6-32-2. Зарегистрировано Департаментом юстиции Северо-Казахстанской области 19 июля 2019 года № 5478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Володарского сельского округа Айыртауского района на 2019-2021 годы" от 28 декабря 2018 года № 6-26-9 (опубликовано 16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Володарского сельского округа Айыртауского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833 454,0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73 850,0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759 604,0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840 816,3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-7 362,3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7 362,3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7 362,3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Учесть в бюджете сельского округа на 2019 год поступление целевых трансфертов из республиканского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по социальной и инженерной инфраструктуре в сельских населенных пунктах в рамках проекта "Ауыл-Ел бесігі".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Распределение указанных целевых трансфертов из республиканского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2019-2021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Р.Тлеубаева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_____ _______ 2019 года № 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 к решению Айыртауского районного маслихата от 28 декабря 2018 года № 6-26-9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833 454,0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759 604,0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759 604,0</w:t>
            </w:r>
          </w:p>
        </w:tc>
      </w:tr>
    </w:tbl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840 816,3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54 370,3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54 370,3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27 557,3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759 445,0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759 445,0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744 445,0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-7 362,3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