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5cbd0" w14:textId="095cb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Айыртауского района Северо-Казахстанской области от 13 июня 2018 года № 163 "Об установлении квоты рабочих мест для трудоустройства лиц, состоящих на учете службы пробации"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Айыртауского района Северо-Казахстанской области от 25 апреля 2019 года № 112. Зарегистрировано Департаментом юстиции Северо-Казахстанской области 26 апреля 2019 года № 5371. Утратило силу постановлением акимата Айыртауского района Северо-Казахстанской области от 04 января 2023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Айыртауского района Северо-Казахстанской области от 04.01.2023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6 апреля 2016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акимат Айыртауского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Айыртауского района Северо-Казахстанской области от 13 июня 2018 года № 163 "Об установлении квоты рабочих мест для трудоустройства лиц, состоящих на учете службы пробации" (опубликовано в эталонном контрольном банке нормативных правовых актов Республики Казахстан в электронном виде 09 июля 2018 года, зарегистрировано в Реестре государственной регистрации нормативных правовых актов № 4790)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Айыртауского района Северо-Казахстанской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Айыртауского района Северо-Казахстанской области от "25" апреля2019 года № 112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лиц, состоящих на учете службы пробации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квоты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согласно установленной квоты (человек)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"Саумалкөл жылу"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