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4c235" w14:textId="434c2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Айыртауского районного маслихата от 25 декабря 2018 года № 6-26-1 "Об утверждении бюджета Айыртауского района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Айыртауского районного маслихата Северо-Казахстанской области от 20 марта 2019 года № 6-29-3. Зарегистрировано Департаментом юстиции Северо-Казахстанской области 28 марта 2019 года № 5268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Айыртауский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Айыртауского районного маслихата "Об утверждении бюджета Айыртауского района на 2019-2021 годы" от 25 декабря 2018 года № 6-26-1 (опубликовано 11 января 2019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№ 5118)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2019 года.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ХХIХ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Айыртауского районного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Б.Жандосова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Айыртауского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Б.Жанахметов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Айыртауского районного маслихата от __ марта 2019 года № 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Айыртауского районного маслихата от 25 декабря 2018 года № 6-26-1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Айыртауский районный бюджет на 2019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1192"/>
        <w:gridCol w:w="768"/>
        <w:gridCol w:w="5181"/>
        <w:gridCol w:w="439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7 855 693,4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677 013,4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335 743,0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335 743,0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131 157,0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111 958,0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6 079,0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202 021,4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180 343,4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Вознаграждения по кредитам, выданным из государственного бюджета 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7 163 202,0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7 163 202,0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7 163 202,0</w:t>
            </w:r>
          </w:p>
        </w:tc>
      </w:tr>
    </w:tbl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9"/>
        <w:gridCol w:w="1085"/>
        <w:gridCol w:w="1085"/>
        <w:gridCol w:w="6387"/>
        <w:gridCol w:w="294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7 856 562,6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294 763,8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14 776,0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14 776,0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137 399,8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102 399,8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67 212,0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поселка,села,сельского округа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63 467,0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3 745,0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39 142,0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12 276,0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26 866,0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36 234,0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30 481,0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2 048,0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3 105,0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13 306,9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13 306,9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11 272,9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1 659,0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4 315 491,0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4 272 003,0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15 529,0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3 395 580,0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57 582,0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36 196,0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138 440,0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опекунам(попечителям)на содержание ребенка-сироты(детей-сирот), и ребенка (детей),оставшегося без попечения родителей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18 180,0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13 976,0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16 353,0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153 817,0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425 809,0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43 488,0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43 488,0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375 333,0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341 188,0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31 194,0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158 225,0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19 810,0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19 611,0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-инвалидов, воспитывающихся и обучающихся на дому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1 143,0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1 031,0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48 444,0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33 569,0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27 734,0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34 145,0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12 607,0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детей школьного возраста из отдаленных населенных пунктов, переданных временной семье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18 538,0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617 303,0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532 940,0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513 440,0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84 363,0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84 363,0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165 888,0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112 675,0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10 267,0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57 592,0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41 459,0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28 060,0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12 569,0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7 491,0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15 209,0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8 979,0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туризма района (города областного значения)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9 944,0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9 944,0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187 007,0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24 662,0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24 662,0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21 413,0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21 413,0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26 531,0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11 931,0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3 471,0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11 129,0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114 401,0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16 199,0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3 040,0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9 534,0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3 974,0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80 739,0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Промышленность, архитектурная, градостроительная и строительная деятельность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12 801,0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12 801,0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12 801,0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1 480 248,0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1 480 248,0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82 000,0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1 398 248,0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37 700,0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2 183,0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2 183,0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26 249,0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15 506,0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10 743,0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9 268,0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9 268,0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353 234,9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353 234,9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32 306,9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213 778,0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97 420,0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9 730,0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56 353,0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121 200,0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121 200,0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121 200,0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64 847,0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64 847,0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64 847,0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-57 222,2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57 222,2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121 200,0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121 200,0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64 847,0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64 847,0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869,2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869,2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Айыртауского районного маслихата от __марта 2019 года №___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 Айыртауского районного маслихата от 25 декабря 2018 года № 6-26-1</w:t>
            </w:r>
          </w:p>
        </w:tc>
      </w:tr>
    </w:tbl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целевых текущих трансфертов передаваемых из районного бюджета в бюджеты сельских округов на 2019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8"/>
        <w:gridCol w:w="1152"/>
        <w:gridCol w:w="1153"/>
        <w:gridCol w:w="6781"/>
        <w:gridCol w:w="236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7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29 971,0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26 866,0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26 866,0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в населенных пунктах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3 168,0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сельским округам: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Антоновского сельского округа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926,0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Арыкбалыкского сельского округа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309,0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Имантауского сельского округа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632,0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Казанского сельского округа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Камсактинского сельского округа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Лобановского сельского округа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453,0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санитарии населенных пунктов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1 683,0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сельским округам: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Казанского сельского округа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Камсактинского сельского округа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Лобановского сельского округа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683,0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и озеленение населенных пунктов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17 335,0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сельским округам: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Антоновского сельского округа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678,0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Арыкбалыкского сельского округа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1 854,0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Володарского сельского округа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10 770,0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Имантауского сельского округа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1 681,0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Казанского сельского округа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738,0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Камсактинского сельского округа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1 054,0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Лобановского сельского округа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Сырымбетского сельского округа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481,0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4 680,0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сельским округам: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Арыкбалыкского сельского округа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Камсактинского сельского округа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Сырымбетского сельского округа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1 180,0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3 105,0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3 105,0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3 105,0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сельским округам: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Арыкбалыкского сельского округа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3 105,0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10 743,0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10 743,0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сельским округам: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Антоновского сельского округа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1 117,0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Арыкбалыкского сельского округа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1 207,0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Володарского сельского округа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1 941,0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Имантауского сельского округа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1 290,0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Казанского сельского округа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Камсактинского сельского округа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984,0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Лобановского сельского округа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1 039,0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Сырымбетского сельского округа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1 039,0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Украинского сельского округа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