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a32a" w14:textId="42fa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15 января 2019 года № 28-2. Зарегистрировано Департаментом юстиции Северо-Казахстанской области 28 января 2019 года № 5209. Утратил силу решением маслихата Аккайынского района Северо-Казахстанской области от 19 октября 2021 года № 6-3</w:t>
      </w:r>
    </w:p>
    <w:p>
      <w:pPr>
        <w:spacing w:after="0"/>
        <w:ind w:left="0"/>
        <w:jc w:val="both"/>
      </w:pP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Аккайынского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(опубликовано 28 декабря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XXVIII сессии маслихата </w:t>
            </w: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Семенюк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Муканов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__________________К. Аксакалов</w:t>
      </w:r>
    </w:p>
    <w:bookmarkEnd w:id="5"/>
    <w:bookmarkStart w:name="z13" w:id="6"/>
    <w:p>
      <w:pPr>
        <w:spacing w:after="0"/>
        <w:ind w:left="0"/>
        <w:jc w:val="both"/>
      </w:pPr>
      <w:r>
        <w:rPr>
          <w:rFonts w:ascii="Times New Roman"/>
          <w:b w:val="false"/>
          <w:i w:val="false"/>
          <w:color w:val="000000"/>
          <w:sz w:val="28"/>
        </w:rPr>
        <w:t>
      "21" января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15 января 2019 года № 28-2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29 ноября 2016 года № 7-12</w:t>
            </w:r>
          </w:p>
        </w:tc>
      </w:tr>
    </w:tbl>
    <w:bookmarkStart w:name="z16" w:id="7"/>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22"/>
        <w:gridCol w:w="168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войск с территории Афганистана - 15 февраля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