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697c1" w14:textId="4c697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города Петропавловска от 29 марта 2019 года № 418 "Об утверждении государственного образовательного заказа на дошкольное воспитание и обучение, размера родительской платы на 2019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Петропавловска Северо-Казахстанской области от 23 декабря 2019 года № 1831. Зарегистрировано Департаментом юстиции Северо-Казахстанской области 25 декабря 2019 года № 5750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6 Закона Республики Казахстан от 27 июля 2007 года "Об образовании",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акимат города Петропавловска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Петропавловска "Об утверждении государственного образовательного заказа на дошкольное воспитание и обучение, размера родительской платы на 2019 год" от 29 марта 2019 года № 418 (опубликовано 18 апреля 2019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№ 5321)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"Отдел образования акимата города Петропавловска"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Северо-Казахстанской области Министерства юстиции Республики Казахстан";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Петропавловска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курирующего данную сферу.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города Петропавловска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Жумабеков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города Петропавловска от 23 декабря 2019 года № 1831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города Петропавловска от 29 марта 2019 года № 418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на 2019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1"/>
        <w:gridCol w:w="218"/>
        <w:gridCol w:w="2053"/>
        <w:gridCol w:w="2053"/>
        <w:gridCol w:w="2127"/>
        <w:gridCol w:w="218"/>
        <w:gridCol w:w="2128"/>
        <w:gridCol w:w="2128"/>
        <w:gridCol w:w="218"/>
        <w:gridCol w:w="333"/>
        <w:gridCol w:w="333"/>
      </w:tblGrid>
      <w:tr>
        <w:trPr>
          <w:trHeight w:val="30" w:hRule="atLeast"/>
        </w:trPr>
        <w:tc>
          <w:tcPr>
            <w:tcW w:w="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по назначению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в организациях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Ясли сады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Мини-центры с полным днем пребывания самостоятельный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Мини-центры с полным днем пребывания при школе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неполным днем пребывания при школе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общего назначения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4534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 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мест неполного дня пребывания</w:t>
            </w:r>
          </w:p>
          <w:bookmarkEnd w:id="8"/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Санаторные группы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для детей с ограниченными возможностями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месяц (тенге)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общего назначения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27407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27407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27407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6760 для мест с неполным днем пребывания</w:t>
            </w:r>
          </w:p>
          <w:bookmarkEnd w:id="9"/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25943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Санаторные группы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36201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Группы для детей с ограниченными возможностями 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40862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40862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на одного воспитанника в дошкольных организациях образования в месяц (тенге)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Группы общего назначения 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6 (7) лет -10435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–10435,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6 (7) лет -13059</w:t>
            </w:r>
          </w:p>
          <w:bookmarkEnd w:id="10"/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- 10435,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6 (7) лет - 13059</w:t>
            </w:r>
          </w:p>
          <w:bookmarkEnd w:id="11"/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- 10435,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до 6 (7) лет - 13059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неполным днем пребывания - 0</w:t>
            </w:r>
          </w:p>
          <w:bookmarkEnd w:id="12"/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6 (7) лет - 11445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Санаторные группы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для детей с ограниченными возможностями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