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dd93a" w14:textId="a9dd9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Петропавловского городского маслихата от 24 декабря 2018 года № 1 "Об утверждении бюджета города Петропавловска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Петропавловского городского маслихата Северо-Казахстанской области от 30 апреля 2019 года № 1. Зарегистрировано Департаментом юстиции Северо-Казахстанской области 13 мая 2019 года № 5405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04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Петропавловский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Петропавловского городского маслихата "Об утверждении бюджета города Петропавловска на 2019-2021 годы" от 24 декабря 2018 года № 1 (опубликовано 22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5188)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города Петропавловска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28 397 722,1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13 048 074,5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68 617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2 566 017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- 12 237 688,6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477 325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30 633 831 тысячи тенге;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49 000 тысяч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49 000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-2 285 108,9 тысячи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2 285 108,9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4 786 018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2 677 325,3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176 416,2 тысячи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Петропавловского городского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Семенова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Петропавловского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городского маслихата от 30 апреля 2019 года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городского маслихата от 24 декабря 2018 года № 1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города Петропавловска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1268"/>
        <w:gridCol w:w="1268"/>
        <w:gridCol w:w="5058"/>
        <w:gridCol w:w="37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28 397 722,1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13 048 074,5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6 173 671,0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6 173 671,0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2 439 823,0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1 588 743,0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704 580,0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4 225 093,5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3 665 525,5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326 568,0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209 487,0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209 487,0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68 617,0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68 617,0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68 617,0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2 566 017,0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2 355 017,0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2 355 017,0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12 237 688,6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12 237 688,6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12 237 688,6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477 325,0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477 325,0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30 633 831,0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539 951,0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328 165,8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270 827,0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92 040,2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81 650,2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56 619,0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56 619,0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56 619,0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10 705 823,1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10 524 004,0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59 975,0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6 156 206,2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303 249,0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2 435 701,0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70 684,0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56 575,0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1 142 875,8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162 926,0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162 926,0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18 893,1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16 925,5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1 391 984,0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28 113,0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23 528,0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1 363 871,0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81 158,0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503 394,0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70 186,0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168 311,0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70 122,0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103 786,0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265 273,0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14 350 062,1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10 930 033,4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7 019 732,9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3 910 300,5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3 373 290,9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192 230,9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522 480,0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371 880,0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525 800,0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1 082 698,0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367 467,0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46 737,8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31 737,8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442 833,0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172 605,0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172 605,0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53 064,0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65 880,0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65 880,0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97 162,0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74 199,0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12 184,0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90 018,0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51 427,0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115 639,7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115 639,7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74 639,7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1 455 278,9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1 455 278,9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1 009 500,0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179 678,9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917 114,4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264 690,0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264 690,0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317 241,4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317 241,4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335 183,0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335 183,0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456 990,5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456 990,5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35 503,5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421 487,0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-2 285 108,9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2 285 108,9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4 786 018,0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4 786 018,0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4 786 018,0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4 786 018,0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2 677 325,3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2 677 325,3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2 677 325,3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176 416,2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176 416,2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176 416,2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