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5bf9" w14:textId="2b85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Северо-Казахстанской области от 3 апреля 2019 года № 70 "Об утверждении перечня субсидируемых видов удобрений и нормы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октября 2019 года № 273. Зарегистрировано Департаментом юстиции Северо-Казахстанской области 30 октября 2019 года № 5630. Утратило силу постановлением акимата Северо-Казахстанской области от 1 апреля 2020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удобрений и нормы субсидий на 1 тонну (килограмм, литр) удобрений, приобретенных у продавца удобрений" от 3 апреля 2019 года № 70 (опубликовано 9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5318)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удобрений, утвержденный вышеуказанным постановлением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"__" ____________ 2019 года № 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256"/>
        <w:gridCol w:w="7456"/>
        <w:gridCol w:w="241"/>
        <w:gridCol w:w="842"/>
        <w:gridCol w:w="90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(азофоска), NPK-удобрение марки 15:15:15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(азофоска), NPK-удобрение марки 16:16:16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РК, марка 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органический углерод -14,0; гуминовые кислоты – 10,0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– Бурофос – Р, марка 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 1,6; органический углерод-14,0; гуминовые кислоты – 16,0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 Liva Calcinit (нитрат кальция)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  <w:bookmarkEnd w:id="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Tenso Coctail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Р205-40; К2O-13,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9"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Р205-37; К2O-37,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 Cu-0,0025, Mo-0,0025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Cu-0,95, Fe-0,78, Mn-1,13, Zn-1,1, Mo-0,01, Ti-0,02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B-0,6, Na2O-2,88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 + Micro марки: 10-52-10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 + Micro марки: 13-6-26+8 CaO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15-5-30+2MgO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15-30-15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16-8-24+2MgO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18-18-18+1MgO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20-10-20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20-20-20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8-20-30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3-5-55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+ Micro марки: 3-8-42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"Оракул" марки "Оракул сера актив"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СаО-0,05, MgO-0,04, Zn-0,003, Fe-0,003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