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3427" w14:textId="0033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16 октября 2015 года № 413 "Об утверждении регламентов государственных услуг в области регулирования использования водного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сентября 2019 года № 247. Зарегистрировано Департаментом юстиции Северо-Казахстанской области 30 сентября 2019 года № 5593. Утратило силу постановлением акимата Северо-Казахстанской области от 10 июня 2020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10.06.2020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регулирования использования водного фонда" от 16 октября 2015 года № 413 (опубликовано 14 декабря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3466)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"___" _____2019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"16" октября 2015 года № 413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регламент) разработан в соответствии со стандартом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06 мая 2015 года № 19-1/422 "Об утверждении стандартов государственных услуг в области регулирования использования водного фонда" (далее – Стандарт) (зарегистрирован в Реестре государственной регистрации нормативных правовых актов под № 11765).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- государственная услуга) оказывается местным исполнительным органом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– Государственная корпорация).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бумажная.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положительное заключение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пунктом 11 настоящего регламента.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Услугополучатель (либо его представитель по доверенности), в том числе лица, имеющие льготы, представляют в одном экземпляре в Государственную корпорацию: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для идентификации;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по форме, согласно приложению 1 к Стандарту, содержащее сведения относительно обоснования использования подземных вод питьевого качества для целей, не связанных с питьевым и хозяйственно-бытовым водоснабжением, цели водопользования, расчетного объема добычи подземных вод в год и по сезонам, а также количества эксплуатационных и резервных скважин.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юридического лица, о регистрации индивидуального предпринимателя либо о начале деятельности в качестве индивидуального предпринимателя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Государственной корпорацией услугополучателю выдается расписка о приеме соответствующего заявления.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корпорацией воспроизводит электронные копии документов, после чего возвращает оригиналы услугополучателю.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Работником Государственной корпорации в расписке о приеме соответствующих документов указывается дата выдачи результата государственной услуги.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гражданина (либо его представителя по доверенности, юридическому лицу – документа, подтверждающего полномочия).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документов поступивших из Государственной корпорации, регистрирует заявление и направляет документы руководителю услугодателя – 15 (пятнадцать) минут;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услугополучателя и отписывает руководителю структурного подразделения – 30 (тридцать) минут;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рассматривает документы и направляет его для исполнения ответственному исполнителю – 2 (два) часа;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полученные документы, готовит проект результата оказания государственной услуги и передает на подпись руководителю услугодателя – 28 (двадцать восемь) календарных дней;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направляет его работнику канцелярии услугодателя – 30 (тридцать) минут;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регистрирует результат государственной услуги и направляет в Государственную корпорацию – 15 (пятнадцать) минут;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оказания государственной услуги;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государственной услуги;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 услугополучателю.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задействованы в процессе оказания государственной услуги: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единицами услугодателя с указанием длительности каждой процедуры (действия):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документов поступивших из Государственной корпорации, регистрирует заявление и направляет документы руководителю услугодателя – 15 (пятнадцать) минут;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услугополучателя и отписывает руководителю структурного подразделения – 30 (тридцать) минут;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рассматривает документы и направляет его для исполнения ответственному исполнителю – 2 (два) часа;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полученные документы, готовит проект результата оказания государственной услуги и передает на подпись руководителю услугодателя – 28 (двадцать восемь) календарных дней;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направляет его работнику канцелярии услугодателя – 30 (тридцать) минут;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регистрирует результат государственной услуги и направляет в Государственную корпорацию – 15 (пятнадцать) минут;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(действия) обращения и последовательности процедур (действий) при оказании государственной услуги через Государственную корпорацию: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и регистрирует заявление, выдает услугополучателю расписку о приеме документов – 15 (пятнадцать) минут;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Государственной корпорации выдает расписку об отказе в приеме заявления по форме согласно приложению 2 к Стандарту – 5 (пять) минут;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и направляет заявление услугодателю через курьерскую или иную уполномоченную на это связь – 20 (двадцать) минут;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передает работнику Государственной корпорации результат государственной услуги – 28 (двадцать восемь) календарных дней;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выдает результат государственной услуги услугополучателю – 15 (пятнадцать) минут.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оказании государственной услуги являются: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отрицательный ответ уполномоченных государственных органов,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Водного Кодекса Республики Казахстан от 9 июля 2003 года;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имеющим нарушения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физическими возможностями.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сельского хозяйства Республики Казахстан – www.mcx.gov.kz, раздел "Государственные услуги", подраздел "Адреса мест оказания государственной услуги";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www.mcx.gov.kz единый контакт-центр по вопросам оказания государственных услуг: 1414, 8 800 080 7777.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"/>
        <w:gridCol w:w="1553"/>
        <w:gridCol w:w="1499"/>
        <w:gridCol w:w="9104"/>
      </w:tblGrid>
      <w:tr>
        <w:trPr>
          <w:trHeight w:val="30" w:hRule="atLeast"/>
        </w:trPr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исполнительный орган области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природных ресурсов и регулирования природопользования акимата Северо-Казахстанской области"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город Петропавловск, улица Парковая, 57В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      </w:r>
          </w:p>
        </w:tc>
      </w:tr>
    </w:tbl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