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c658" w14:textId="56ec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среднего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сентября 2019 года № 243. Зарегистрировано Департаментом юстиции Северо-Казахстанской области 25 сентября 2019 года № 5582.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"Выдача разрешения на обучение в форме экстерната в организациях основного среднего, общего среднего образования";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дубликатов документов об основном среднем, общем среднем образовании".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сфере среднего образования, оказываемых местными исполнительными органами" от 16 июня 2016 года № 232 (опубликовано 29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3829).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__ ______ 2019 года № __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регламент) разработан в соответствии со стандартом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под № 11057) (далее - Стандарт), оказывается организациями начального, основного среднего, общего среднего образования (далее - услугодатели).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до 18.30 часов с перерывом на обед с 13.00 до 14.30 часов.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 с перерывом на обед с 13.00 до 14.30 часов.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портала: круглосуточно, за исключением технических перерывов в связи с проведением ремонтных работ.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документов и издание приказа о зачислении в организацию среднего образования (начального, основного среднего, общего среднего) на начало учебного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законного представителя) с перечнем документов (далее - пакет документов):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приложению 1 к Стандарту;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удостоверяющий личность (требуется для идентификации), копия свидетельства о рождении (если ребенок родился до 2008 года);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состоянии здоровья (форма № 063/у,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под № 6697) и форма №026/у-3,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фотографии ребенка размером 3x4 сантиметров в количестве 2 штук.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на обучение в организации образования детей с особыми образовательными потребностями дополнительно представляется заключение педагого-медико-психологической комиссии при согласии законных представителей.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иностранец – вид на жительство иностранца в Республике Казахстан;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 без гражданства – удостоверение лица без гражданства;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беженец – удостоверение беженца;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лицо, имеющее убежище – свидетельство лица, имеющее убежище;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оралман – удостоверение оралмана.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одного из родителей (или иных законных представителей)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свидетельства о рождении (если ребенок родился до 2008 года);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электронные копии документов о состоянии здоровья формы № 063/у,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Республики Казахстан под № 6697), формы № 026/у-3,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цифровая фотография ребенка размером 3х4 сантиметров в количестве 2 штук.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услугополучателя, свидетельство о рождении ребенка (если ребенок родился после 2008 года) адресная справка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услугодатель отказывает в оказании государственной услуги.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представленный услугополучателем, производит регистрацию документов, выдает услугополучателю расписку о получении документов по форме, согласно приложению 2 к Стандарту - 5 (пять) минут. Передает руководителю услугодателя - 1 (один) час;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 (один) час;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результат государственной услуги - 4 (четыре) рабочих дня: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результата государственной услуги на подпись руководителю услугодателя - 5 (пять) минут;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передает в канцелярию услугодателя - 1 (один) час;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государственной услуги услугополучателю – 5 (пять) минут.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документов, выдача услугополучателю расписки о получении документов;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услугодателя, определение ответственного исполнителя;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 оказания государственной услуги;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результата государственной услуги.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представленный услугополучателем, производит регистрацию документов, выдает услугополучателю расписку о получении документов по форме, согласно приложению 2 к Стандарту - 5 (пять) минут. Передает руководителю услугодателя - 1 (один) час;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 (один) час;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результат государственной услуги - 4 (четыре) рабочих дня: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очную и вечернюю форму обучения – не позднее 30 августа;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– с 1 июня по 30 августа.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результата государственной услуги на подпись руководителю услугодателя - 5 (пять) минут;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передает в канцелярию услугодателя - 1 (один) час;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государственной услуги услугополучателю – 5 (пять) минут.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(действия)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услугополучателями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предусмотренного пунктом 4 настоящего регламента;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направляет результат оказания государственной услуги на 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функционального взаимодействия информационных систем через портал, задействованных в оказании государственной услуги,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Адреса услугодателей указываются: на интернет-ресурсах Министерства (www.egov.kz в разделе "Государственные услуги"), местных исполнительных органов города республиканского значения и столицы, района (города областного значения).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услугодателя по вопросам оказания государственной услуги размещены на интернет-ресурсе Министерства: edu.gov.kz, Единого контакт-центра: 1414, 8-800-080-7777.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__ ______ 2019 года № __</w:t>
            </w:r>
          </w:p>
        </w:tc>
      </w:tr>
    </w:tbl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106"/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обучение в форме экстерната в организациях основного среднего, общего среднего образования" (далее – регламент) разработан в соответствии со стандартом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 (зарегистрирован в Реестре государственной регистрации нормативных правовых актов под № 11057), оказывается местными исполнительными органами районов и города областного значения (далее - услугодатель).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 для обучения в форме экстерната подается не позднее 1 декабря текущего учебного года.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услугодателя, также посредством "бронирования" электронной очереди на портале.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к Стандарту.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- услугополучатель).</w:t>
      </w:r>
    </w:p>
    <w:bookmarkEnd w:id="121"/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 при обращении услугополучателя (при обращении услугополучателя, либо законного представителя с подтверждающим документом):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обучение в форме экстерната по форме согласно приложению 2 к Стандарту;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врачебно-консультационной комиссии, форма 035-1/у,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- для обучающихся, не имеющих возможность посещать организации образования по состоянию здоровья;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подписанного электронно-цифровой подписью (далее – ЭЦП) услугополучателя;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копия заключения врачебно-консультационной комиссии, форма 035-1/у,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- для обучающихся, не имеющих возможность посещать организации образования по состоянию здоровья;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электронная копия справки о временном проживании за рубежом родителей услугополучателя или лиц, их заменяющих, в случае выезда обучающегося с родителями или лиц их заменяющих за рубеж;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электронная копия документа на имя услугополучателя, подтверждающий его обучение за рубежом, в случае выезда обучающегося за рубеж без сопровождения родителей или лиц их заменяющих;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свидетельства о рождении услугополучателя (в случае рождения до 2008 года).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Государственной корпорации либо с портала, регистрирует их, передает руководителю услугодателя -15 (пятнадцать) минут;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- 20 (двадцать) минут;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- 20 (двадцать) минут;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 либо на портал - 15 (пятнадцать) минут.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 Государственную корпорацию либо на портал результата оказания государственной услуги.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поступивших с Государственной корпорации либо с портала, регистрирует их, передает руководителю услугодателя - 15 (пятнадцать) минут;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- 20 (двадцать) минут;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- 20 (двадцать) минут;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результат оказания государственной услуги в Государственную корпорацию либо на портал - 15 (пятнадцать) минут.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регистрирует заявление в информационной системе - 5 (пять) минут.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заявления по форме согласно приложению 3 к Стандарту - 5 (пять) минут;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предусмотренно законами Республики Казахстан - 5 (пять) минут;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поданых документов в информационной системе и направляет пакет документов услугодателю - 5 (пять) минут;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– 14 (четырнадцать) рабочих дней;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принимает результат оказания государственной услуги, поступивший от услугодателя, выдает результат оказания государственной услуги услугополучателю - 15 (пятнадцать) минут.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номера, ЭЦП;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предусмотренного пунктом 4 настоящего регламента;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(подписание) запроса на портале посредством ЭЦП услугополучателя;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направляет результат оказания государственной услугинапортал в "личный кабинет" услугополучателя в форме электронного документа, подписанного ЭЦП уполномоченного лица услугодателя;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(действия)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6"/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Услугополучателям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справочных служб размещены на интернет-ресурсе www.edu.gov.kz в разделе "Государственные услуги", Единого контакт-центра: 1414, 8-800-080-7777.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разрешения на обучение в форме экстерната в организациях основного среднего, общего среднего образования"</w:t>
            </w:r>
          </w:p>
        </w:tc>
      </w:tr>
    </w:tbl>
    <w:bookmarkStart w:name="z20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__ ______ 2019 года № __</w:t>
            </w:r>
          </w:p>
        </w:tc>
      </w:tr>
    </w:tbl>
    <w:bookmarkStart w:name="z20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193"/>
    <w:bookmarkStart w:name="z20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дубликатов документов об основном среднем, общем среднем образовании" (далее – регламент) разработан в соответствии со стандартом государственной услуги "Выдача дубликатов документов об основном среднем, общем среднем образовании",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(далее – Стандарт) (зарегистрировано в Реестре государственной регистрации нормативных правовых актов под № 11057), оказывается организациями основного среднего и общего среднего образования Республики Казахстан (далее – услугодатель).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c установленным графиком работы услугодателя с 9.00 до 18.30 часов, с перерывом на обед с 13.00 до 14.30 часов.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осуществляется с 9.00 до 18.30 часов, с перерывом на обед с 13.00 до 14.30 часов.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 по выбору услугополучателя без ускоренного обслуживания, также посредством "бронирования" электронной очереди на веб-портале "электронного правительства".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(далее-услугополучатель).</w:t>
      </w:r>
    </w:p>
    <w:bookmarkEnd w:id="208"/>
    <w:bookmarkStart w:name="z22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перечень документов (далее – пакет документов), необходимых для оказания государственной услуги: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услугополучателя, утерявшего документ, на имя руководителя организации образования по форме согласно приложению 1 к Стандарту, в котором излагаются обстоятельства утери документа или другие причины;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по форме согласно приложению 1 к Стандарту, в котором излагаются обстоятельства утери документа или другие причины;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услугополучателя (требуется для идентификации личности).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регистрирует их, передает руководителю услугодателя - 15 (пятнадцать) минут;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 - 15 (пятнадцать) минут;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либо направляет его в Государственную корпорацию - 15 (пятнадцать) минут.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услугополучателю, либо направление его в Государственную корпорацию.</w:t>
      </w:r>
    </w:p>
    <w:bookmarkEnd w:id="228"/>
    <w:bookmarkStart w:name="z24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регистрирует их, передает руководителю услугодателя - 15 (пятнадцать) минут;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руководителю услугодателя - 14 (четырнадцать) рабочих дней;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канцелярии услугодателя - 15 (пятнадцать) минут;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результат оказания государственной услуги услугополучателю, либо направляет его в Государственную корпорацию - 15 (пятнадцать) минут.</w:t>
      </w:r>
    </w:p>
    <w:bookmarkEnd w:id="239"/>
    <w:bookmarkStart w:name="z25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обращается в Государственную корпорацию с пакетом документов согласно пункта 4 настоящего регламента: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регистрирует заявление в информационной системе - 5 (пять) минут. 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предоставление услугополучателем неполного пакета документов согласно пункта 4 настоящего регламента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Стандарту- 5 (пять) минут;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Государственной корпорацией, если иное не предусмотрено законами Республики Казахстан - 5 (пять) минут;</w:t>
      </w:r>
    </w:p>
    <w:bookmarkEnd w:id="244"/>
    <w:bookmarkStart w:name="z2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информационной системе и направляет к услугодателю - 5 (пять) минут;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описанием порядка взаимодействия структурных подразделений (работников) услугодателя в процессе оказания государственной услуги - 14 (четырнадцать) рабочих дней;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принимает результат оказания государственной услуги, поступивший от услугодателя, выдает результат оказания государственной услуги услугополучателю - 15 (пятнадцать) минут.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(действия) взаимодействий структурных подразделений (работников услугодателя в процессе оказания государственной услуги, а также описание порядка взаимодействия с иными услугополучателями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8"/>
    <w:bookmarkStart w:name="z26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Услугополучателям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- центр 1414, 8 800 080 7777.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Адреса мест оказания государственной услуги размещены на интернет-ресурсах: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местных исполнительных органов города республиканского значения и столицы, района (города областного значения);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корпорации: www.gov4c.kz.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Услугополучатель имеет возможность получения информации о статусе оказания государственной услуги в режиме удаленного доступа посредством справочных служб услугодателя, Единого контакт-центра.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телефоны справочных служб размещены на интернет-ресурсе www.edu.gov.kz в разделе "Государственные услуги". Единый контакт-центр: 1414, 8-800-080-7777.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26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дубликатов документов об основном среднем, общем среднем образовании"</w:t>
            </w:r>
          </w:p>
        </w:tc>
      </w:tr>
    </w:tbl>
    <w:bookmarkStart w:name="z27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165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