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ec658" w14:textId="56ec6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среднего образования, оказываемых местными исполнительными органами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25 сентября 2019 года № 243. Зарегистрировано Департаментом юстиции Северо-Казахстанской области 25 сентября 2019 года № 5582. Утратило силу постановлением акимата Северо-Казахстанской области от 2 марта 2020 года № 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Северо-Казахстанской области от 02.03.2020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"Выдача разрешения на обучение в форме экстерната в организациях основного среднего, общего среднего образования";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дубликатов документов об основном среднем, общем среднем образовании".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"Об утверждении регламентов государственных услуг сфере среднего образования, оказываемых местными исполнительными органами" от 16 июня 2016 года № 232 (опубликовано 29 июля 2016 года в информационно-правовой системе нормативных правовых актов Республики Казахстан "Әділет", зарегистрировано в Реестре государственной регистрации нормативных правовых актов под № 3829).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Коммунальному государственному учреждению "Управление образования акимата Северо-Казахстанской области" в установленном законодательством Республики Казахстан порядке обеспечить: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республиканском государственном учреждении "Департамент юстиции Северо-Казахстанской области Министерства юстиции Республики Казахстан";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Северо-Казахстанской области после его официального опубликования.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Северо-Казахстанской области по курируемым вопросам.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Аксакалов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__ ______ 2019 года № __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</w:t>
      </w:r>
    </w:p>
    <w:bookmarkEnd w:id="11"/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 (далее - регламент) разработан в соответствии со стандартом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8 апреля 2015 года № 179 "Об утверждении стандартов государственных услуг в сфере среднего образования, оказываемых местными исполнительными органами" (зарегистрирован в Реестре государственной регистрации нормативных правовых актов под № 11057) (далее - Стандарт), оказывается организациями начального, основного среднего, общего среднего образования (далее - услугодатели).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осуществляются через: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услугодателя: с понедельника по пятницу включительно, за исключением выходных и праздничных дней, согласно трудовому законодательству Республики Казахстан, в соответствии с установленным графиком работы с 9.00 до 18.30 часов с перерывом на обед с 13.00 до 14.30 часов.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с 9.00 до 17.30 часов с перерывом на обед с 13.00 до 14.30 часов.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портала: круглосуточно, за исключением технических перерывов в связи с проведением ремонтных работ.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после окончания рабочего времени в выходные и праздничные дни,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электронная, бумажная.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расписки о приеме документов и издание приказа о зачислении в организацию среднего образования (начального, основного среднего, общего среднего) на начало учебного года.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за результатом оказания государственной услуги на бумажном носителе результат оформляется на бумажном носителе.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в "личный кабинет" услугополучателя приходит уведомление о зачислении в организацию образования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28"/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(либо его законного представителя) с перечнем документов (далее - пакет документов):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согласно приложению 1 к Стандарту;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 удостоверяющий личность (требуется для идентификации), копия свидетельства о рождении (если ребенок родился до 2008 года);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о состоянии здоровья (форма № 063/у,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под № 6697) и форма №026/у-3,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24 июня 2003 года № 469 "Об утверждении Инструкции по заполнению и ведению учетной формы 026/у-3 "Паспорта здоровья ребенка" (зарегистрированный в Реестре государственной регистрации нормативных правовых актов под № 2423);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фотографии ребенка размером 3x4 сантиметров в количестве 2 штук.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приема на обучение в организации образования детей с особыми образовательными потребностями дополнительно представляется заключение педагого-медико-психологической комиссии при согласии законных представителей.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Услугополучатели – иностранцы и лица без гражданства также представляют один из следующих документов, определяющих их статус, с отметкой о регистрации по месту проживания: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иностранец – вид на жительство иностранца в Республике Казахстан;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лицо без гражданства – удостоверение лица без гражданства;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беженец – удостоверение беженца;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лицо, имеющее убежище – свидетельство лица, имеющее убежище;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оралман – удостоверение оралмана.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одного из родителей (или иных законных представителей) услугополучателя в форме электронного документа, подписанного ЭЦП его представителя, с указанием фактического места жительства услугополучателя;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свидетельства о рождении (если ребенок родился до 2008 года);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электронные копии документов о состоянии здоровья формы № 063/у,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под № 6697), формы № 026/у-3,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24 июня 2003 года № 469 "Об утверждении Инструкции по заполнению и ведению учетной формы 026/у-3 "Паспорта здоровья ребенка" (зарегистрирован в Реестре государственной регистрации нормативных правовых актов под № 2423);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цифровая фотография ребенка размером 3х4 сантиметров в количестве 2 штук.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удостоверяющего личность услугополучателя, свидетельство о рождении ребенка (если ребенок родился после 2008 года) адресная справка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в "личный кабинет" направляется уведомление-отчет о принятии запроса для оказания государственной услуги в форме электронного документа, удостоверенного ЭЦП.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представления услугополучателем неполного пакета документов и (или) документов с истекшим сроком действия услугодатель отказывает в приеме заявления.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 услугодатель отказывает в оказании государственной услуги.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представленный услугополучателем, производит регистрацию документов, выдает услугополучателю расписку о получении документов по форме, согласно приложению 2 к Стандарту - 5 (пять) минут. Передает руководителю услугодателя - 1 (один) час;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- 1 (один) час;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результат государственной услуги - 4 (четыре) рабочих дня: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очную и вечернюю форму обучения – не позднее 30 августа;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первый класс – с 1 июня по 30 августа.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Передает проект результата государственной услуги на подпись руководителю услугодателя - 5 (пять) минут; 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передает в канцелярию услугодателя - 1 (один) час;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государственной услуги услугополучателю – 5 (пять) минут.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документов, выдача услугополучателю расписки о получении документов;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услугодателя, определение ответственного исполнителя;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 оказания государственной услуги;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результата государственной услуги.</w:t>
      </w:r>
    </w:p>
    <w:bookmarkEnd w:id="66"/>
    <w:bookmarkStart w:name="z7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представленный услугополучателем, производит регистрацию документов, выдает услугополучателю расписку о получении документов по форме, согласно приложению 2 к Стандарту - 5 (пять) минут. Передает руководителю услугодателя - 1 (один) час;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- 1 (один) час;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результат государственной услуги - 4 (четыре) рабочих дня: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очную и вечернюю форму обучения – не позднее 30 августа;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первый класс – с 1 июня по 30 августа.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Передает проект результата государственной услуги на подпись руководителю услугодателя - 5 (пять) минут; 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передает в канцелярию услугодателя - 1 (один) час;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государственной услуги услугополучателю – 5 (пять) минут.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(действия)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услугополучателями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8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ЭЦП;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документов, предусмотренного пунктом 4 настоящего регламента;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 на портал в "личный кабинет" услугополучателя в форме электронного документа, подписанного ЭЦП уполномоченного лица услугодателя;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функционального взаимодействия информационных систем через портал, задействованных в оказании государственной услуги,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2"/>
    <w:bookmarkStart w:name="z9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Адреса услугодателей указываются: на интернет-ресурсах Министерства (www.egov.kz в разделе "Государственные услуги"), местных исполнительных органов города республиканского значения и столицы, района (города областного значения).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Услугополучатель имеет возможность получения государственной услуги в электронной форме через портал при условии наличия ЭЦП родителей (законных представителей).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услуг.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Контактные телефоны справочных служб услугодателя по вопросам оказания государственной услуги размещены на интернет-ресурсе Министерства: edu.gov.kz, Единого контакт-центра: 1414, 8-800-080-7777.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</w:t>
            </w:r>
          </w:p>
        </w:tc>
      </w:tr>
    </w:tbl>
    <w:bookmarkStart w:name="z105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</w:t>
            </w:r>
          </w:p>
        </w:tc>
      </w:tr>
    </w:tbl>
    <w:bookmarkStart w:name="z11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__ ______ 2019 года № __</w:t>
            </w:r>
          </w:p>
        </w:tc>
      </w:tr>
    </w:tbl>
    <w:bookmarkStart w:name="z11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обучение в форме экстерната в организациях основного среднего, общего среднего образования"</w:t>
      </w:r>
    </w:p>
    <w:bookmarkEnd w:id="106"/>
    <w:bookmarkStart w:name="z11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разрешения на обучение в форме экстерната в организациях основного среднего, общего среднего образования" (далее – регламент) разработан в соответствии со стандартом государственной услуги "Выдача разрешения на обучение в форме экстерната в организациях основного среднего, общего среднего образования",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8 апреля 2015 года № 179 "Об утверждении стандартов государственных услуг в сфере среднего образования, оказываемых местными исполнительными органами" (далее – Стандарт) (зарегистрирован в Реестре государственной регистрации нормативных правовых актов под № 11057), оказывается местными исполнительными органами районов и города областного значения (далее - услугодатель).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услугополучателя для обучения в форме экстерната подается не позднее 1 декабря текущего учебного года.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работы: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– с понедельника по пятницу включительно, за исключением выходных и праздничных дней согласно трудовому законодательству Республики Казахстан в соответствии с установленным графиком работы, с перерывом на обед с 13.00 до 14.30 часов;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 – с понедельника по субботу включительно, за исключением воскресенья и праздничных дней согласно трудовому законодательству Республики Казахстан, в соответствии с установленным графиком работы с 9.00 до 20.00 часов, без перерыва на обед.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услугодателя, также посредством "бронирования" электронной очереди на портале.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выписка из приказа о разрешении на обучение в форме экстерната в организациях основного среднего, общего среднего образования по форме согласно приложению 1 к Стандарту.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121"/>
    <w:bookmarkStart w:name="z13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 (при обращении услугополучателя, либо законного представителя с подтверждающим документом):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обучение в форме экстерната по форме согласно приложению 2 к Стандарту;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заключение врачебно-консультационной комиссии, форма 035-1/у,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 - для обучающихся, не имеющих возможность посещать организации образования по состоянию здоровья;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о временном проживании за рубежом родителей услугополучателя или лиц, их заменяющих, в случае выезда обучающегося с родителями или лиц их заменяющих за рубеж; 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документ на имя услугополучателя, подтверждающий его обучение за рубежом, в случае выезда обучающегося за рубеж без сопровождения родителей или лиц их заменяющих; 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услугополучателя (в случае рождения до 2008 года) при наличии копии удостоверения личности услугополучателя (оригинал требуется для идентификации личности).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запроса, подписанного электронно-цифровой подписью (далее – ЭЦП) услугополучателя;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электронная копия заключения врачебно-консультационной комиссии, форма 035-1/у,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 - для обучающихся, не имеющих возможность посещать организации образования по состоянию здоровья;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справки о временном проживании за рубежом родителей услугополучателя или лиц, их заменяющих, в случае выезда обучающегося с родителями или лиц их заменяющих за рубеж; 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электронная копия документа на имя услугополучателя, подтверждающий его обучение за рубежом, в случае выезда обучающегося за рубеж без сопровождения родителей или лиц их заменяющих; 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услугополучателя (в случае рождения до 2008 года).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с портала, регистрирует их, передает руководителю услугодателя -15 (пятнадцать) минут;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- 20 (двадцать) минут;</w:t>
      </w:r>
    </w:p>
    <w:bookmarkEnd w:id="138"/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- 14 (четырнадцать) рабочих дней;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в канцелярию услугодателя - 20 (двадцать) минут;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оказания государственной услуги в Государственную корпорацию либо на портал - 15 (пятнадцать) минут.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документов;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144"/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в Государственную корпорацию либо на портал результата оказания государственной услуги.</w:t>
      </w:r>
    </w:p>
    <w:bookmarkEnd w:id="147"/>
    <w:bookmarkStart w:name="z157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8"/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50"/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52"/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153"/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с портала, регистрирует их, передает руководителю услугодателя - 15 (пятнадцать) минут;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- 20 (двадцать) минут;</w:t>
      </w:r>
    </w:p>
    <w:bookmarkEnd w:id="155"/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- 14 (четырнадцать) рабочих дней;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в канцелярию услугодателя - 20 (двадцать) минут;</w:t>
      </w:r>
    </w:p>
    <w:bookmarkEnd w:id="157"/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оказания государственной услуги в Государственную корпорацию либо на портал - 15 (пятнадцать) минут.</w:t>
      </w:r>
    </w:p>
    <w:bookmarkEnd w:id="158"/>
    <w:bookmarkStart w:name="z168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регламента:</w:t>
      </w:r>
    </w:p>
    <w:bookmarkEnd w:id="160"/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регистрирует заявление в информационной системе - 5 (пять) минут.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заявления по форме согласно приложению 3 к Стандарту - 5 (пять) минут;</w:t>
      </w:r>
    </w:p>
    <w:bookmarkEnd w:id="162"/>
    <w:bookmarkStart w:name="z17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предусмотренно законами Республики Казахстан - 5 (пять) минут;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поданых документов в информационной системе и направляет пакет документов услугодателю - 5 (пять) минут;</w:t>
      </w:r>
    </w:p>
    <w:bookmarkEnd w:id="164"/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14 (четырнадцать) рабочих дней;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принимает результат оказания государственной услуги, поступивший от услугодателя, выдает результат оказания государственной услуги услугополучателю - 15 (пятнадцать) минут.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ЭЦП;</w:t>
      </w:r>
    </w:p>
    <w:bookmarkEnd w:id="168"/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документов, предусмотренного пунктом 4 настоящего регламента;</w:t>
      </w:r>
    </w:p>
    <w:bookmarkEnd w:id="169"/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171"/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172"/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услугинапортал в "личный кабинет" услугополучателя в форме электронного документа, подписанного ЭЦП уполномоченного лица услугодателя;</w:t>
      </w:r>
    </w:p>
    <w:bookmarkEnd w:id="174"/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(действия)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6"/>
    <w:bookmarkStart w:name="z18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177"/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Услугополучателям имеющим нарушение здоровья со стойким расстройством функций организма,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Адреса мест оказания государственной услуги размещены на интернет-ресурсах:</w:t>
      </w:r>
    </w:p>
    <w:bookmarkEnd w:id="179"/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80"/>
    <w:bookmarkStart w:name="z19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корпорации: www.gov4c.kz.</w:t>
      </w:r>
    </w:p>
    <w:bookmarkEnd w:id="181"/>
    <w:bookmarkStart w:name="z1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информации о статусе оказания государственной услуги в режиме удаленного доступа посредством справочных служб услугодателя, Единого контакт-центра.</w:t>
      </w:r>
    </w:p>
    <w:bookmarkEnd w:id="183"/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Контактные телефоны справочных служб размещены на интернет-ресурсе www.edu.gov.kz в разделе "Государственные услуги", Единого контакт-центра: 1414, 8-800-080-7777.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разрешения на обучение в форме экстерната в организациях основного среднего, общего среднего образования"</w:t>
            </w:r>
          </w:p>
        </w:tc>
      </w:tr>
    </w:tbl>
    <w:bookmarkStart w:name="z195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bookmarkEnd w:id="185"/>
    <w:bookmarkStart w:name="z1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7"/>
    <w:bookmarkStart w:name="z1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разрешения на обучение в форме экстерната в организациях основного среднего, общего среднего образования"</w:t>
            </w:r>
          </w:p>
        </w:tc>
      </w:tr>
    </w:tbl>
    <w:bookmarkStart w:name="z20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189"/>
    <w:bookmarkStart w:name="z20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1"/>
    <w:bookmarkStart w:name="z20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__ ______ 2019 года № __</w:t>
            </w:r>
          </w:p>
        </w:tc>
      </w:tr>
    </w:tbl>
    <w:bookmarkStart w:name="z20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 документов об основном среднем, общем среднем образовании"</w:t>
      </w:r>
    </w:p>
    <w:bookmarkEnd w:id="193"/>
    <w:bookmarkStart w:name="z20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4"/>
    <w:bookmarkStart w:name="z20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дубликатов документов об основном среднем, общем среднем образовании" (далее – регламент) разработан в соответствии со стандартом государственной услуги "Выдача дубликатов документов об основном среднем, общем среднем образовании",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8 апреля 2015 года № 179 "Об утверждении стандартов государственных услуг в сфере среднего образования, оказываемых местными исполнительными органами" (далее – Стандарт) (зарегистрировано в Реестре государственной регистрации нормативных правовых актов под № 11057), оказывается организациями основного среднего и общего среднего образования Республики Казахстан (далее – услугодатель).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работы: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услугодателя: с понедельника по пятницу включительно, за исключением выходных и праздничных дней, согласно трудовому законодательству Республики Казахстан, в соответствии c установленным графиком работы услугодателя с 9.00 до 18.30 часов, с перерывом на обед с 13.00 до 14.30 часов.</w:t>
      </w:r>
    </w:p>
    <w:bookmarkEnd w:id="200"/>
    <w:bookmarkStart w:name="z21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осуществляется с 9.00 до 18.30 часов, с перерывом на обед с 13.00 до 14.30 часов.</w:t>
      </w:r>
    </w:p>
    <w:bookmarkEnd w:id="201"/>
    <w:bookmarkStart w:name="z21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 без предварительной записи и ускоренного обслуживания.</w:t>
      </w:r>
    </w:p>
    <w:bookmarkEnd w:id="202"/>
    <w:bookmarkStart w:name="z21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корпорации: с понедельника по субботу включительно, за исключением воскресенья и праздничных дней согласно трудовому законодательству Республики Казахстан, в соответствии с установленным графиком работы с 9.00 до 20.00 часов, без перерыва на обед.</w:t>
      </w:r>
    </w:p>
    <w:bookmarkEnd w:id="203"/>
    <w:bookmarkStart w:name="z21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 по выбору услугополучателя без ускоренного обслуживания, также посредством "бронирования" электронной очереди на веб-портале "электронного правительства".</w:t>
      </w:r>
    </w:p>
    <w:bookmarkEnd w:id="204"/>
    <w:bookmarkStart w:name="z21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05"/>
    <w:bookmarkStart w:name="z21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дубликата аттестата об основном среднем образовании, дубликата аттестата об общем среднем образовании.</w:t>
      </w:r>
    </w:p>
    <w:bookmarkEnd w:id="206"/>
    <w:bookmarkStart w:name="z21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7"/>
    <w:bookmarkStart w:name="z22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(далее-услугополучатель).</w:t>
      </w:r>
    </w:p>
    <w:bookmarkEnd w:id="208"/>
    <w:bookmarkStart w:name="z221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9"/>
    <w:bookmarkStart w:name="z22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услуги:</w:t>
      </w:r>
    </w:p>
    <w:bookmarkEnd w:id="210"/>
    <w:bookmarkStart w:name="z22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bookmarkEnd w:id="211"/>
    <w:bookmarkStart w:name="z22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услугополучателя, утерявшего документ, на имя руководителя организации образования по форме согласно приложению 1 к Стандарту, в котором излагаются обстоятельства утери документа или другие причины;</w:t>
      </w:r>
    </w:p>
    <w:bookmarkEnd w:id="212"/>
    <w:bookmarkStart w:name="z22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свидетельства о рождении (в случае рождения до 2008 года) с документом, удостоверяющим личность (паспорта) родителя (законного представителя) несовершеннолетнего ребенка, или документом, удостоверяющим личность услугополучателя (требуется для идентификации личности).</w:t>
      </w:r>
    </w:p>
    <w:bookmarkEnd w:id="213"/>
    <w:bookmarkStart w:name="z22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корпорацию:</w:t>
      </w:r>
    </w:p>
    <w:bookmarkEnd w:id="214"/>
    <w:bookmarkStart w:name="z22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услугополучателя по форме согласно приложению 1 к Стандарту, в котором излагаются обстоятельства утери документа или другие причины;</w:t>
      </w:r>
    </w:p>
    <w:bookmarkEnd w:id="215"/>
    <w:bookmarkStart w:name="z22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свидетельства о рождении (в случае рождения до 2008 года) с документом, удостоверяющим личность (паспорта) родителя (законного представителя) несовершеннолетнего ребенка, или документом, удостоверяющим личность услугополучателя (требуется для идентификации личности).</w:t>
      </w:r>
    </w:p>
    <w:bookmarkEnd w:id="216"/>
    <w:bookmarkStart w:name="z22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7"/>
    <w:bookmarkStart w:name="z23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регистрирует их, передает руководителю услугодателя - 15 (пятнадцать) минут;</w:t>
      </w:r>
    </w:p>
    <w:bookmarkEnd w:id="218"/>
    <w:bookmarkStart w:name="z23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- 15 (пятнадцать) минут;</w:t>
      </w:r>
    </w:p>
    <w:bookmarkEnd w:id="219"/>
    <w:bookmarkStart w:name="z23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- 14 (четырнадцать) рабочих дней;</w:t>
      </w:r>
    </w:p>
    <w:bookmarkEnd w:id="220"/>
    <w:bookmarkStart w:name="z23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канцелярии услугодателя - 15 (пятнадцать) минут;</w:t>
      </w:r>
    </w:p>
    <w:bookmarkEnd w:id="221"/>
    <w:bookmarkStart w:name="z23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его в Государственную корпорацию - 15 (пятнадцать) минут.</w:t>
      </w:r>
    </w:p>
    <w:bookmarkEnd w:id="222"/>
    <w:bookmarkStart w:name="z23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23"/>
    <w:bookmarkStart w:name="z23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документов;</w:t>
      </w:r>
    </w:p>
    <w:bookmarkEnd w:id="224"/>
    <w:bookmarkStart w:name="z23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225"/>
    <w:bookmarkStart w:name="z23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226"/>
    <w:bookmarkStart w:name="z23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227"/>
    <w:bookmarkStart w:name="z24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услугополучателю, либо направление его в Государственную корпорацию.</w:t>
      </w:r>
    </w:p>
    <w:bookmarkEnd w:id="228"/>
    <w:bookmarkStart w:name="z24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9"/>
    <w:bookmarkStart w:name="z24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30"/>
    <w:bookmarkStart w:name="z24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31"/>
    <w:bookmarkStart w:name="z24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2"/>
    <w:bookmarkStart w:name="z24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3"/>
    <w:bookmarkStart w:name="z24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234"/>
    <w:bookmarkStart w:name="z24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регистрирует их, передает руководителю услугодателя - 15 (пятнадцать) минут;</w:t>
      </w:r>
    </w:p>
    <w:bookmarkEnd w:id="235"/>
    <w:bookmarkStart w:name="z24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- 15 (пятнадцать) минут;</w:t>
      </w:r>
    </w:p>
    <w:bookmarkEnd w:id="236"/>
    <w:bookmarkStart w:name="z24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- 14 (четырнадцать) рабочих дней;</w:t>
      </w:r>
    </w:p>
    <w:bookmarkEnd w:id="237"/>
    <w:bookmarkStart w:name="z25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канцелярии услугодателя - 15 (пятнадцать) минут;</w:t>
      </w:r>
    </w:p>
    <w:bookmarkEnd w:id="238"/>
    <w:bookmarkStart w:name="z25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его в Государственную корпорацию - 15 (пятнадцать) минут.</w:t>
      </w:r>
    </w:p>
    <w:bookmarkEnd w:id="239"/>
    <w:bookmarkStart w:name="z252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40"/>
    <w:bookmarkStart w:name="z25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регламента:</w:t>
      </w:r>
    </w:p>
    <w:bookmarkEnd w:id="241"/>
    <w:bookmarkStart w:name="z25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регистрирует заявление в информационной системе - 5 (пять) минут. </w:t>
      </w:r>
    </w:p>
    <w:bookmarkEnd w:id="242"/>
    <w:bookmarkStart w:name="z25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предоставление услугополучателем неполного пакета документов согласно пункта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2 к Стандарту- 5 (пять) минут;</w:t>
      </w:r>
    </w:p>
    <w:bookmarkEnd w:id="243"/>
    <w:bookmarkStart w:name="z2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 составляющих охраняемую законом тайну, содержащихся в информационных системах, по форме, представленной Государственной корпорацией, если иное не предусмотрено законами Республики Казахстан - 5 (пять) минут;</w:t>
      </w:r>
    </w:p>
    <w:bookmarkEnd w:id="244"/>
    <w:bookmarkStart w:name="z2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 и направляет к услугодателю - 5 (пять) минут;</w:t>
      </w:r>
    </w:p>
    <w:bookmarkEnd w:id="245"/>
    <w:bookmarkStart w:name="z25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- 14 (четырнадцать) рабочих дней;</w:t>
      </w:r>
    </w:p>
    <w:bookmarkEnd w:id="246"/>
    <w:bookmarkStart w:name="z25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принимает результат оказания государственной услуги, поступивший от услугодателя, выдает результат оказания государственной услуги услугополучателю - 15 (пятнадцать) минут.</w:t>
      </w:r>
    </w:p>
    <w:bookmarkEnd w:id="247"/>
    <w:bookmarkStart w:name="z26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8"/>
    <w:bookmarkStart w:name="z26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249"/>
    <w:bookmarkStart w:name="z26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Услугополучателям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 - центр 1414, 8 800 080 7777.</w:t>
      </w:r>
    </w:p>
    <w:bookmarkEnd w:id="250"/>
    <w:bookmarkStart w:name="z26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Адреса мест оказания государственной услуги размещены на интернет-ресурсах:</w:t>
      </w:r>
    </w:p>
    <w:bookmarkEnd w:id="251"/>
    <w:bookmarkStart w:name="z26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услугодателя: местных исполнительных органов города республиканского значения и столицы, района (города областного значения);</w:t>
      </w:r>
    </w:p>
    <w:bookmarkEnd w:id="252"/>
    <w:bookmarkStart w:name="z26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корпорации: www.gov4c.kz.</w:t>
      </w:r>
    </w:p>
    <w:bookmarkEnd w:id="253"/>
    <w:bookmarkStart w:name="z26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статусе оказания государственной услуги в режиме удаленного доступа посредством справочных служб услугодателя, Единого контакт-центра.</w:t>
      </w:r>
    </w:p>
    <w:bookmarkEnd w:id="254"/>
    <w:bookmarkStart w:name="z26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Контактные телефоны справочных служб размещены на интернет-ресурсе www.edu.gov.kz в разделе "Государственные услуги". Единый контакт-центр: 1414, 8-800-080-7777.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дубликатов документов об основном среднем, общем среднем образовании"</w:t>
            </w:r>
          </w:p>
        </w:tc>
      </w:tr>
    </w:tbl>
    <w:bookmarkStart w:name="z26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256"/>
    <w:bookmarkStart w:name="z27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8"/>
    <w:bookmarkStart w:name="z27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дубликатов документов об основном среднем, общем среднем образовании"</w:t>
            </w:r>
          </w:p>
        </w:tc>
      </w:tr>
    </w:tbl>
    <w:bookmarkStart w:name="z274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bookmarkEnd w:id="260"/>
    <w:bookmarkStart w:name="z27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2"/>
    <w:bookmarkStart w:name="z27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