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a5fc8" w14:textId="09a5f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предпринимательства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20 сентября 2019 года № 238. Зарегистрировано Департаментом юстиции Северо-Казахстанской области 23 сентября 2019 года № 5575. Утратило силу постановлением акимата Северо-Казахстанской области от 26 февраля 2020 года № 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26.02.2020 </w:t>
      </w:r>
      <w:r>
        <w:rPr>
          <w:rFonts w:ascii="Times New Roman"/>
          <w:b w:val="false"/>
          <w:i w:val="false"/>
          <w:color w:val="ff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Регламент государственной услуги "Предоставление государственных грантов субъектам малого предпринимательства для реализации новых бизнес-идей и индустриально-инновационных проектов в рамках бизнес-инкубирования в рамках Государственной программы поддержки и развития бизнеса "Дорожная карта бизнеса-2020"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 государственной услуги "Предоставление поддержки по развитию производственной (индустриальной) инфраструктуры в рамках Государственной программы поддержки и развития бизнеса "Дорожная карта бизнеса-2020"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постановления акимата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"Управление предпринимательства и туризма акимата Северо-Казахстанской области"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Северо-Казахстанской области от "___" ________ 2019 года № ___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государственных грантов субъектам малого предпринимательства для реализации новых бизнес-идей и индустриально-инновационных проектов в рамках бизнес-инкубирования в рамках Государственной программы поддержки и развития бизнеса "Дорожная карта бизнеса-2020"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"Предоставление государственных грантов субъектам малого предпринимательства для реализации новых бизнес-идей и индустриально-инновационных проектов в рамках бизнес-инкубирования в рамках Государственной программы поддержки и развития бизнеса "Дорожная карта бизнеса-2020" (далее - Регламент) разработан на основании стандарта государственной услуги "Предоставление государственных грантов субъектам малого предпринимательства для реализации новых бизнес-идей и индустриально-инновационных проектов в рамках бизнес-инкубирования в рамках Государственной программы поддержки и развития бизнеса "Дорожная карта бизнеса-2020" (далее – Стандарт),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24 апреля 2015 года № 352 "Об утверждении стандартов государственных услуг в сфере предпринимательства" (зарегистрировано в Реестре государственной регистрации нормативных правовых актов под № 11181).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"Предоставление государственных грантов субъектам малого предпринимательства для реализации новых бизнес-идей и индустриально-инновационных проектов в рамках бизнес-инкубирования в рамках Государственной программы поддержки и развития бизнеса "Дорожная карта бизнеса-2020" (далее – государственная услуга) оказывается местным исполнительным органом Северо-Казахстанской области (далее – услугодатель).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Прием заявлений и выдача результатов оказания государственной услуги осуществляются канцелярией услугодателя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и веб-портал "электронного правительства" (далее – веб-портал).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оказания государственной услуги: бумажная/электронная.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Результат оказания государственной услуги: договор о предоставлении гранта либо мотивированный ответ об отказе в оказании государственной услуги в случаях и по основаниям, предусмотренным пунктом 14 настоящего Регламента.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Форма предоставления результата оказания государственной услуги: бумажная/электронная.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бесплатной основе физическим и юридическим лицам (далее – услугополучатель).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работы: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услугодателя – с понедельника по пятницу, за исключением выходных и праздничных дней, согласно Трудовому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и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"О праздниках в Республике Казахстан" в соответствии с установленным графиком работы услугодателя с 9.00 до 18.30 часов с перерывом на обед с 13.00 до 14.30 часов.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выдачи результатов оказания государственной услуги осуществляется с 9.00 часов до 17.30 часов с перерывом на обед с 13.00 часов до 14.30 часов.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прекращается в сроки, указанные в объявлении о проведении конкурса. Государственная услуга оказывается в порядке очереди, без предварительной записи и ускоренного обслуживания;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– круглосуточно, за исключением технических перерывов, связанных с проведением технических работ (при обращении услугополучателя после окончания рабочего времени, в выходные и праздничные дни согласно Трудовому кодексу Республики Казахстан от 23 ноября 2015 года и Закону Республики Казахстан от 13 декабря 2001 года "О праздниках в Республике Казахстан" прием заявлений и выдача результатов оказания государственной услуги осуществляется следующим рабочим днем).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Основанием для начала процедуры (действия) по оказанию государственной услуги является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государственных грантов для реализации новых бизнес-идей: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заявка на участие в конкурсном отборе по предоставлению государственных грантов по форме, согласно приложению 1 к Стандарту;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свидетельства о государственной регистрации юридического лица/уведомление о регистрации индивидуального предпринимателя;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справка об отсутствии задолженности по обязательным платежам в бюджет, выданную за 30 (тридцать) календарных дней до даты обращения;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справка о средней численности наемных работников на момент подачи заявки, заверенную подписью руководителя и печатью заявителя (при наличии);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бизнес-проект;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копия документа, подтверждающего прохождение услугополучателем обучения в рамках Программы и (или) Государственной программы развития продуктивной занятости и массового предпринимательства на 2017 – 2021 годы "Еңбек" со сроком давности 2 (два) года;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выписка из банковского счета о наличии на текущем счете услугополучателя денежных средств не менее 10% (десяти процентов) от объема предоставляемого государственного гранта или документы, подтверждающие оценочную стоимость движимого и/или недвижимого имущества;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доверенность на право подачи заявки от имени услугополучателя, копию паспорта поверенного (от имени юридического лица – заверенную юридическим лицом).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государственных грантов для реализации индустриально-инновационных проектов в рамках бизнес-инкубирования: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заявка по форме согласно приложению 2 к Стандарту;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свидетельства о государственной регистрации юридического лица;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справка об отсутствии задолженности по обязательным платежам в бюджет, выданную за 30 (тридцать) календарных дней до даты обращения;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бизнес-план по форме согласно приложению 3 к Стандарту;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доверенность на представителя (при необходимости).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веб-портале: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государственных грантов для реализации новых бизнес-идей: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электронная заявка на участие в конкурсном отборе по предоставлению государственных грантов по форме, согласно приложению 4 к Стандарту;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подтверждающего прохождение услугополучателем обучения в рамках Программы и (или) Государственной программы развития продуктивной занятости и массового предпринимательства на 2017 – 2021 годы "Еңбек" сроком давности 2 (два) года;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выписка из банковского счета о наличии на текущем счете услугополучателя денежных средств не менее 10% (десяти процентов) от объема предоставляемого государственного гранта или документы, подтверждающие оценочную стоимость движимого и/или недвижимого имущества;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государственных грантов для реализации индустриально-инновационных проектов в рамках бизнес-инкубирования: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электронная заявка на участие в конкурсном отборе по предоставлению государственных грантов по форме, согласно приложению 5 к Стандарту;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соглашение о резидентстве с бизнес-инкубатором, прошедшим конкурсный отбор на участие в реализации Программы;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выписка из банковского счета о наличии на текущем счете услугополучателя денежных средств не менее 20% (двадцати процентов) от объема предоставляемого государственного гранта. Подтверждением принятия документов является регистрация (штамп, входящий номер и дата) в канцелярии услугодателя, с указанием фамилии и инициалов лица, принявшего документы или регистрационный номер на веб-портале.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Сведения по субъекту малого предпринимательства, в том числе по свидетельству о государственной регистрации/перерегистрации юридического лица и (или) уведомлению о регистрации индивидуального предпринимателя, сведения о видах деятельности юридического лица/индивидуального предпринимателя, сведения о стадиях ликвидации, реорганизации или банкротства, а также о прекращенной деятельности, сведения об отсутствии/наличии задолженности по обязательным платежам в бюджет, сведения о наличии движимого и/или недвижимого имущества определяются автоматически из соответствующих государственных информационных систем через шлюз "электронного правительства".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технической невозможности получения данных из соответствующих государственных информационных систем через шлюз "электронного правительства" или недостоверности данных, услугодатель запрашивает документы у услугополучателя.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Сведения о государственной регистрации (перерегистрации) юридического лица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государственных грантов для реализации новых бизнес-идей: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документы от услугополучателя, регистрирует и направляет их руководителю услугодателя – 20 (двадцать) минут;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после ознакомления с документами определяет ответственного исполнителя услугодателя – 5 (пять) часов;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с момента получения всех документов и информации по проектам, выносит материалы услугополучателя на рассмотрение Конкурсной комиссии – 10 (десять) рабочих дней.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услугополучателем, неполного пакета документов либо документов, не соответствующих установленным формам, услугодатель возвращает услугополучателю с указанием конкретных недостатков – 2 (два) рабочих дня; услугополучатель дорабатывает документы – 5 (пять) рабочих дней;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Конкурсная комиссия по результатам обсуждения презентации бизнес-проекта услугополучателя принимает решение о возможности/невозможности предоставления государственного гранта, которое оформляется протоколом Конкурсной комиссии – 3 (три) рабочих дня со дня последнего заседания Конкурсной комиссии; 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направляет уведомление услугополучателю о решении Конкурсной комиссии, протокол Конкурсной комисси по одобренным/отклоненным бизнес-проектам финансовому агентству – 1 (один) рабочий день;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услугодатель подписывает с финансовым агентством и услугополучателем договор о предоставлении государственного гранта – 10 (десять) рабочих дней со дня утверждения протокола Конкурсной комиссии.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государственных грантов для реализации индустриально-инновационных проектов в рамках бизнес-инкубирования: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документы от услугополучателя, регистрирует и направляет их руководителю услугодателя – 20 (двадцать) минут;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после ознакомления с документами определяет ответственного исполнителя услугодателя – 5 (пять) часов;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с момента получения заявок и необходимой документации на получение государственного гранта для реализации индустриально-инновационного проекта в рамках бизнес-инкубирования направляет материалы услугополучателя для проведения экспертиз национальному институту – 5 (пять) рабочих дней.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услугополучателем, неполного пакета документов либо документов, не соответствующих установленным формам, услугодатель возвращает услугополучателю с указанием конкретных недостатков – 2 (два) рабочих дня; услугополучатель дорабатывает документы – 5 (пять) рабочих дней;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Национальный институт проводит экспертизу проекта – 60 (шестьдесят) рабочих дней;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с момента получения пакета документов и информации по проектам, выносит материалы услугополучателя на рассмотрение Конкурсной комиссии – 10 (десять) рабочих дней.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Конкурсная комиссия по результатам обсуждения презентации бизнес-проекта услугополучателя принимает решение о возможности/невозможности предоставления государственного гранта, которое оформляется протоколом Конкурсной комиссии – 3 (три) рабочих дня со дня последнего заседания Конкурсной комиссии; 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услугодателя направляет уведомление услугополучателю о решении Конкурсной комиссии, протокол Конкурсной комиссии по одобренным/отклоненным бизнес-проектам национальному институту – 1 (один) рабочий день;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услугодатель подписывает с национальным институтом и услугополучателем договор о предоставлении государственного гранта – 10 (десять) рабочих дня со дня утверждения протокола Конкурсной комиссии.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виза руководства услугодателя;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полноты документов;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экспертизы проекта;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протокол;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членами Конкурсной комиссии протокола;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результата оказания государственной услуги услугополучателю.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Услугодатель отказывает в оказании государственной услуги по следующим основаниям: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Правилами предоставления государственных грантов субъектам малого предпринимательства для реализации новых бизнес-идей и индустриально-инновационных проектов в рамках бизнес-инкубирования в рамках Государственной программы поддержки и развития бизнеса "Дорожная карта бизнеса-2020",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апреля 2016 года № 234 "О некоторых мерах государственной поддержки частного предпринимательства".</w:t>
      </w:r>
    </w:p>
    <w:bookmarkEnd w:id="82"/>
    <w:bookmarkStart w:name="z89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Перечень структурных подразделений (сотрудников) услугодателя которые участвуют в процессе оказания государственной услуги: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Национальный институт;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Конкурсная комиссия.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государственных грантов для реализации новых бизнес-идей: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документы от услугополучателя, регистрирует и направляет их руководителю услугодателя – 20 (двадцать) минут;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после ознакомления с документами определяет ответственного исполнителя услугодателя – 5 (пять) часов;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с момента получения всех документов и информации по проектам, выносит материалы услугополучателя на рассмотрение Конкурсной комиссии – 10 (десять) рабочих дней.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услугополучателем, неполного пакета документов либо документов, не соответствующих установленным формам, услугодатель возвращает услугополучателю с указанием конкретных недостатков – 2 (два) рабочих дня; услугополучатель дорабатывает документы – 5 (пять) рабочих дней;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Конкурсная комиссия по результатам обсуждения презентации бизнес-проекта услугополучателя принимает решение о возможности/невозможности предоставления государственного гранта, которое оформляется протоколом Конкурсной комиссии – 3 (три) рабочих дня со дня последнего заседания Конкурсной комиссии; 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направляет уведомление услугополучателю о решении Конкурсной комиссии, протокол Конкурсной комисси по одобренным/отклоненным бизнес-проектам финансовому агентству – 1 (один) рабочий день;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услугодатель подписывает с финансовым агентством и услугополучателем договор о предоставлении государственного гранта – 10 (десять) рабочих дней со дня утверждения протокола Конкурсной комиссии.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государственных грантов для реализации индустриально-инновационных проектов в рамках бизнес-инкубирования: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документы от услугополучателя, регистрирует и направляет их руководителю услугодателя – 20 (двадцать) минут;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после ознакомления с документами определяет ответственного исполнителя услугодателя – 5 (пять) часов;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с момента получения заявок и необходимой документации на получение государственного гранта для реализации индустриально-инновационного проекта в рамках бизнес-инкубирования направляет материалы услугополучателя для проведения экспертиз национальному институту – 5 (пять) рабочих дней.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услугополучателем, неполного пакета документов либо документов, не соответствующих установленным формам, услугодатель возвращает услугополучателю с указанием конкретных недостатков – 2 (два) рабочих дня; услугополучатель дорабатывает документы – 5 (пять) рабочих дней;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Национальный институт проводит экспертизу проекта – 60 (шестьдесят) рабочих дней;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с момента получения пакета документов и информации по проектам, выносит материалы услугополучателя на рассмотрение Конкурсной комиссии – 10 (десять) рабочих дней.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Конкурсная комиссия по результатам обсуждения презентации бизнес-проекта услугополучателя принимает решение о возможности/невозможности предоставления государственного гранта, которое оформляется протоколом Конкурсной комиссии – 3 (три) рабочих дня со дня последнего заседания Конкурсной комиссии;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услугодателя направляет уведомление услугополучателю о решении Конкурсной комиссии, протокол Конкурсной комиссии по одобренным/отклоненным бизнес-проектам национальному институту – 1 (один) рабочий день;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услугодатель подписывает с национальным институтом и услугополучателем договор о предоставлении государственного гранта – 10 (десять) рабочих дня со дня утверждения протокола Конкурсной комиссии.</w:t>
      </w:r>
    </w:p>
    <w:bookmarkEnd w:id="108"/>
    <w:bookmarkStart w:name="z115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Порядок действий услугополучателя и услугодателя при оказании государственной услуги через веб-портал: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(авторизацию) на портале с помощью своего регистрационного свидетельства электронной цифровой подписью (далее-ЭЦП);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выбор услугополучателем электронной государственной услуги, заполнение полей электронного запроса и прикрепление пакета документов (при наличии прилагаются электронные копии подтверждающих документов);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обработка (проверка, регистрация) электронного запроса услугодателем;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получение услугополучателем уведомления о статусе электронного запроса и сроке оказания государственной услуги в истории получения государственных услуг личного кабинета услугополучателя;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государственной услуги и направляет в "личный кабинет" услугополучателя результат оказания государственной услуги в форме электронного документа, подписанного ЭЦП;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получение услугополучателем результата государственной услуги в истории получения государственных услуг личного кабинета услугополучателя.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 отражены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1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"Предоставление государственных грантов субъектам малого предпринимательства для реализации новых бизнес-идей и индустриально-инновационных проектов в рамках бизнес-инкубирования в рамках Государственной программы поддержки и развития бизнеса "Дорожная карта бизнеса-2020"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4"/>
        <w:gridCol w:w="1366"/>
        <w:gridCol w:w="4675"/>
        <w:gridCol w:w="5925"/>
      </w:tblGrid>
      <w:tr>
        <w:trPr>
          <w:trHeight w:val="3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Адрес, телефон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</w:tr>
      <w:tr>
        <w:trPr>
          <w:trHeight w:val="3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предпринимательства и туризма акимата Северо-Казахстанской области"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Петропавловск, улица Конституции Казахстана 58, кабинет 521, телефон: 8(7152)50-22-85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9.00-18.30 часов, обед с 13.00 – 14.30 часов, кроме выходных и праздничных дней, в соответствии с трудовым законодательством Республики Казахстан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"Предоставление государственных грантов субъектам малого предпринимательства для реализации новых бизнес-идей и индустриально-инновационных проектов в рамках бизнес-инкубирования в рамках Государственной программы поддержки и развития бизнеса "Дорожная карта бизнеса-2020"</w:t>
            </w:r>
          </w:p>
        </w:tc>
      </w:tr>
    </w:tbl>
    <w:bookmarkStart w:name="z126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государственных грантов субъектам малого предпринимательства для реализации новых бизнес-идей и индустриально-инновационных проектов в рамках бизнес-инкубирования в рамках Государственной программы поддержки и развития бизнеса "Дорожная карта бизнеса-2020" на получение государственных грантов для реализации новых бизнес-идей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9"/>
    <w:p>
      <w:pPr>
        <w:spacing w:after="0"/>
        <w:ind w:left="0"/>
        <w:jc w:val="both"/>
      </w:pPr>
      <w:r>
        <w:drawing>
          <wp:inline distT="0" distB="0" distL="0" distR="0">
            <wp:extent cx="7810500" cy="323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знаки: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1"/>
    <w:p>
      <w:pPr>
        <w:spacing w:after="0"/>
        <w:ind w:left="0"/>
        <w:jc w:val="both"/>
      </w:pPr>
      <w:r>
        <w:drawing>
          <wp:inline distT="0" distB="0" distL="0" distR="0">
            <wp:extent cx="7810500" cy="193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3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"Предоставление государственных грантов субъектам малого предпринимательства для реализации новых бизнес-идей и индустриально-инновационных проектов в рамках бизнес-инкубирования в рамках Государственной программы поддержки и развития бизнеса "Дорожная карта бизнеса-2020"</w:t>
            </w:r>
          </w:p>
        </w:tc>
      </w:tr>
    </w:tbl>
    <w:bookmarkStart w:name="z131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государственных грантов субъектам малого предпринимательства для реализации новых бизнес-идей и индустриально-инновационных проектов в рамках бизнес-инкубирования в рамках Государственной программы поддержки и развития бизнеса "Дорожная карта бизнеса-2020" на получение государственных грантов для реализации индустриально-инновационных проектов в рамках бизнес-инкубирования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3"/>
    <w:p>
      <w:pPr>
        <w:spacing w:after="0"/>
        <w:ind w:left="0"/>
        <w:jc w:val="both"/>
      </w:pPr>
      <w:r>
        <w:drawing>
          <wp:inline distT="0" distB="0" distL="0" distR="0">
            <wp:extent cx="7810500" cy="374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4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знаки: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5"/>
    <w:p>
      <w:pPr>
        <w:spacing w:after="0"/>
        <w:ind w:left="0"/>
        <w:jc w:val="both"/>
      </w:pPr>
      <w:r>
        <w:drawing>
          <wp:inline distT="0" distB="0" distL="0" distR="0">
            <wp:extent cx="7810500" cy="198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регламенту государственной услуги "Предоставление государственных грантов субъектам малого предпринимательства для реализации новых бизнес-идей и индустриально-инновационных проектов в рамках бизнес-инкубирования в рамках Государственной программы поддержки и развития бизнеса "Дорожная карта бизнеса-2020"</w:t>
            </w:r>
          </w:p>
        </w:tc>
      </w:tr>
    </w:tbl>
    <w:bookmarkStart w:name="z136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государственных грантов субъектам малого предпринимательства для реализации новых бизнес-идей и индустриально-инновационных проектов в рамках бизнес-инкубирования в рамках Государственной программы поддержки и развития бизнеса "Дорожная карта бизнеса-2020" через веб-портал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7"/>
    <w:p>
      <w:pPr>
        <w:spacing w:after="0"/>
        <w:ind w:left="0"/>
        <w:jc w:val="both"/>
      </w:pPr>
      <w:r>
        <w:drawing>
          <wp:inline distT="0" distB="0" distL="0" distR="0">
            <wp:extent cx="7810500" cy="354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знаки: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9"/>
    <w:p>
      <w:pPr>
        <w:spacing w:after="0"/>
        <w:ind w:left="0"/>
        <w:jc w:val="both"/>
      </w:pPr>
      <w:r>
        <w:drawing>
          <wp:inline distT="0" distB="0" distL="0" distR="0">
            <wp:extent cx="7810500" cy="199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9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Северо-Казахстанской области от "___" ________ 2019 года № ___</w:t>
            </w:r>
          </w:p>
        </w:tc>
      </w:tr>
    </w:tbl>
    <w:bookmarkStart w:name="z141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поддержки по развитию производственной (индустриальной) инфраструктуры в рамках Государственной программы поддержки и развития бизнеса "Дорожная карта бизнеса-2020"</w:t>
      </w:r>
    </w:p>
    <w:bookmarkEnd w:id="130"/>
    <w:bookmarkStart w:name="z142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"Предоставление поддержки по развитию производственной (индустриальной) инфраструктуры в рамках Государственной программы поддержки и развития бизнеса "Дорожная карта бизнеса-2020" (далее - Регламент) разработан на основании стандарта государственной услуги "Предоставление поддержки по развитию производственной (индустриальной) инфраструктуры в рамках Государственной программы поддержки и развития бизнеса "Дорожная карта бизнеса-2020" (далее – Стандарт),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24 апреля 2015 года № 352 "Об утверждении стандартов государственных услуг в сфере предпринимательства" (зарегистрировано в Реестре государственной регистрации нормативных правовых актов под № 11181).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"Предоставление поддержки по развитию производственной (индустриальной) инфраструктуры в рамках Государственной программы поддержки и развития бизнеса "Дорожная карта бизнеса-2020" (далее – государственная услуга) оказывается местным исполнительным органом Северо-Казахстанской области (далее – услугодатель).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Прием заявлений и выдача результатов оказания государственной услуги осуществляются канцелярией услугодателя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и веб-портал "электронного правительства" (далее – веб-портал).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оказания государственной услуги: бумажная/электронная.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Результат оказания государственной услуги: выписка из протокола заседания Регионального координационного совета либо мотивированный ответ об отказе в оказании государственной услуги в случаях и по основаниям, предусмотренным пунктом 12 настоящего Регламента.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Форма предоставления результата оказания государственной услуги: бумажная и электронная.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бесплатной основе физическим и юридическим лицам (далее – услугополучатель).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услугодателя – с понедельника по пятницу, за исключением выходных и праздничных дней, согласно Трудовому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и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"О праздниках в Республике Казахстан" в соответствии с установленным графиком работы услугодателя с 9.00 до 18.30 часов с перерывом на обед с 13.00 до 14.30 часов.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выдачи результатов оказания государственной услуги осуществляется с 9.00 часов до 17.30 часов с перерывом на обед с 13.00 часов до 14.30 часов.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– круглосуточно, за исключением технических перерывов, связанных с проведением технических работ (при обращении услугополучателя после окончания рабочего времени, в выходные и праздничные согласно Трудовому кодексу Республики Казахстан от 23 ноября 2015 года и Закону Республики Казахстан от 13 декабря 2001 года "О праздниках в Республике Казахстан" прием заявлений и выдача результатов оказания государственной услуги осуществляется следующим рабочим днем).</w:t>
      </w:r>
    </w:p>
    <w:bookmarkEnd w:id="143"/>
    <w:bookmarkStart w:name="z155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услугодателю:</w:t>
      </w:r>
    </w:p>
    <w:bookmarkEnd w:id="145"/>
    <w:bookmarkStart w:name="z15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заявка на финансирование недостающей производственной (индустриальной) инфраструктуры по форме согласно приложению 1 к Стандарту;</w:t>
      </w:r>
    </w:p>
    <w:bookmarkEnd w:id="146"/>
    <w:bookmarkStart w:name="z15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бизнес-план;</w:t>
      </w:r>
    </w:p>
    <w:bookmarkEnd w:id="147"/>
    <w:bookmarkStart w:name="z15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технико-экономическое обоснование проекта, за исключением проектов, не требующих разработки технико-экономического обоснования в соответствии с Правилами разработки или корректировки, проведения необходимых экспертиз инвестиционного предложения государственного инвестиционного проекта, а также планирования, рассмотрения, отбора, мониторинга и оценки реализации бюджетных инвестиций и определения целесообразности бюджетного кредитования,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5 декабря 2014 года № 129 "Об утверждении Правил разработки или корректировки, проведения необходимых экспертиз инвестиционного предложения государственного инвестиционного проекта, а также планирования, рассмотрения, отбора, мониторинга и оценки реализации бюджетных инвестиций и определения целесообразности бюджетного кредитования" (зарегистрирован в Реестре государственной регистрации нормативных правовых актов под № 9938) (далее – Правила);</w:t>
      </w:r>
    </w:p>
    <w:bookmarkEnd w:id="148"/>
    <w:bookmarkStart w:name="z16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проектно-сметная документация по проекту (с положительным заключением комплексной вневедомственной экспертизы).</w:t>
      </w:r>
    </w:p>
    <w:bookmarkEnd w:id="149"/>
    <w:bookmarkStart w:name="z16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веб-портале:</w:t>
      </w:r>
    </w:p>
    <w:bookmarkEnd w:id="150"/>
    <w:bookmarkStart w:name="z16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электронная заявка на финансирование недостающей производственной (индустриальной) инфраструктуры по форме согласно приложению 2 к Стандарту;</w:t>
      </w:r>
    </w:p>
    <w:bookmarkEnd w:id="151"/>
    <w:bookmarkStart w:name="z16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технико-экономическое обоснование проекта, за исключением проектов, не требующих разработки технико-экономического обоснования в соответствии с Правилами;</w:t>
      </w:r>
    </w:p>
    <w:bookmarkEnd w:id="152"/>
    <w:bookmarkStart w:name="z16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проектно-сметная документация по проекту (с положительным заключением комплексной вневедомственной экспертизы);</w:t>
      </w:r>
    </w:p>
    <w:bookmarkEnd w:id="153"/>
    <w:bookmarkStart w:name="z16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документов является регистрация (штамп, входящий номер и дата) в канцелярии услугодателя, с указанием фамилии и инициалов лица, принявшего документы или регистрационный номер на веб-портале.</w:t>
      </w:r>
    </w:p>
    <w:bookmarkEnd w:id="154"/>
    <w:bookmarkStart w:name="z16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55"/>
    <w:bookmarkStart w:name="z16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документы от услугополучателя, регистрирует и направляет их руководителю услугодателя - 20 (двадцать) минут;</w:t>
      </w:r>
    </w:p>
    <w:bookmarkEnd w:id="156"/>
    <w:bookmarkStart w:name="z16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после ознакомления с документами определяет ответственного исполнителя услугодателя – 5 (пять) часов;</w:t>
      </w:r>
    </w:p>
    <w:bookmarkEnd w:id="157"/>
    <w:bookmarkStart w:name="z16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после получения документов проверяет проект услугополучателя на предмет соответствия условиям Программы, вырабатывает рекомендации по проектам услугополучателей для регионального координационного совета (далее – РКС), вносит на рассмотрение РКС список проектов услугополучателей с приложением полного пакета документов, формирует вопрос повестки дня, определяет дату, время и место проведения заседания РКС, о чем уведомляет всех членов РКС – 5 (пять) рабочих дней; </w:t>
      </w:r>
    </w:p>
    <w:bookmarkEnd w:id="158"/>
    <w:bookmarkStart w:name="z17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РКС принимает решение о возможности или невозможности предоставления поддержки по развитию производственной (индустриальной) инфраструктуры, которое оформляется соответствующим протоколом – 3 (три) рабочих дня с даты проведения заседания РКС;</w:t>
      </w:r>
    </w:p>
    <w:bookmarkEnd w:id="159"/>
    <w:bookmarkStart w:name="z17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направляет список проектов услугополучателей с приложением полного пакета документов, протокол РКС администратору местных бюджетных программ для принятия мер по дальнейшей реализации бюджетного инвестиционного проекта и сотруднику канцелярии – 3 (три) рабочих дня с момента оформления протокола РКС;</w:t>
      </w:r>
    </w:p>
    <w:bookmarkEnd w:id="160"/>
    <w:bookmarkStart w:name="z17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выдает выписку из протокола заседания РКС услугополучателю – 20 (двадцать) минут.</w:t>
      </w:r>
    </w:p>
    <w:bookmarkEnd w:id="161"/>
    <w:bookmarkStart w:name="z17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Результаты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62"/>
    <w:bookmarkStart w:name="z17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заявления;</w:t>
      </w:r>
    </w:p>
    <w:bookmarkEnd w:id="163"/>
    <w:bookmarkStart w:name="z17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виза руководства услугодателя;</w:t>
      </w:r>
    </w:p>
    <w:bookmarkEnd w:id="164"/>
    <w:bookmarkStart w:name="z17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полноты документов;</w:t>
      </w:r>
    </w:p>
    <w:bookmarkEnd w:id="165"/>
    <w:bookmarkStart w:name="z17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протокол;</w:t>
      </w:r>
    </w:p>
    <w:bookmarkEnd w:id="166"/>
    <w:bookmarkStart w:name="z17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членами РКС протокола;</w:t>
      </w:r>
    </w:p>
    <w:bookmarkEnd w:id="167"/>
    <w:bookmarkStart w:name="z17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результата оказания государственной услуги услугополучателю.</w:t>
      </w:r>
    </w:p>
    <w:bookmarkEnd w:id="168"/>
    <w:bookmarkStart w:name="z18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Услугодатель отказывает в оказании государственной услуги по следующим основаниям:</w:t>
      </w:r>
    </w:p>
    <w:bookmarkEnd w:id="169"/>
    <w:bookmarkStart w:name="z18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170"/>
    <w:bookmarkStart w:name="z18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Правилами подведения производственной (индустриальной) инфраструктуры в рамках Государственной программы поддержки и развития бизнеса "Дорожная карта бизнеса-2020",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апреля 2016 года № 234 "О некоторых мерах государственной поддержки частного предпринимательства".</w:t>
      </w:r>
    </w:p>
    <w:bookmarkEnd w:id="171"/>
    <w:bookmarkStart w:name="z183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172"/>
    <w:bookmarkStart w:name="z18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Перечень структурных подразделений (сотрудников) услугодателя которые участвуют в процессе оказания государственной услуги:</w:t>
      </w:r>
    </w:p>
    <w:bookmarkEnd w:id="173"/>
    <w:bookmarkStart w:name="z18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174"/>
    <w:bookmarkStart w:name="z18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75"/>
    <w:bookmarkStart w:name="z18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bookmarkEnd w:id="176"/>
    <w:bookmarkStart w:name="z18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РКС.</w:t>
      </w:r>
    </w:p>
    <w:bookmarkEnd w:id="177"/>
    <w:bookmarkStart w:name="z18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78"/>
    <w:bookmarkStart w:name="z19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документы от услугополучателя, регистрирует и направляет их руководителю услугодателя – 20 (двадцать) минут;</w:t>
      </w:r>
    </w:p>
    <w:bookmarkEnd w:id="179"/>
    <w:bookmarkStart w:name="z19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после ознакомления с документами определяет ответственного исполнителя услугодателя – 5 (пять) часов;</w:t>
      </w:r>
    </w:p>
    <w:bookmarkEnd w:id="180"/>
    <w:bookmarkStart w:name="z19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после получения документов проверяет проект услугополучателя на предмет соответствия условиям Программы, вырабатывает рекомендации по проектам услугополучателей для регионального координационного совета (далее – РКС), вносит на рассмотрение РКС список проектов услугополучателей с приложением полного пакета документов, формирует вопрос повестки дня, определяет дату, время и место проведения заседания РКС, о чем уведомляет всех членов РКС – 5 (пять) рабочих дней; </w:t>
      </w:r>
    </w:p>
    <w:bookmarkEnd w:id="181"/>
    <w:bookmarkStart w:name="z19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РКС принимает решение о возможности или невозможности предоставления поддержки по развитию производственной (индустриальной) инфраструктуры, которое оформляется соответствующим протоколом – 3 (три) рабочих дня с даты проведения заседания РКС;</w:t>
      </w:r>
    </w:p>
    <w:bookmarkEnd w:id="182"/>
    <w:bookmarkStart w:name="z19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направляет список проектов услугополучателей с приложением полного пакета документов, протокол РКС администратору местных бюджетных программ для принятия мер по дальнейшей реализации бюджетного инвестиционного проекта и сотруднику канцелярии – 3 (три) рабочих дня с момента оформления протокола РКС;</w:t>
      </w:r>
    </w:p>
    <w:bookmarkEnd w:id="183"/>
    <w:bookmarkStart w:name="z19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выдает выписку из протокола заседания РКС услугополучателю – 20 (двадцать) минут.</w:t>
      </w:r>
    </w:p>
    <w:bookmarkEnd w:id="184"/>
    <w:bookmarkStart w:name="z196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85"/>
    <w:bookmarkStart w:name="z19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Порядок действий услугополучателя и услугодателя при оказании государственной услуги через веб-портал:</w:t>
      </w:r>
    </w:p>
    <w:bookmarkEnd w:id="186"/>
    <w:bookmarkStart w:name="z19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(авторизацию) на портале с помощью своего регистрационного свидетельства электронной цифровой подписью (далее-ЭЦП);</w:t>
      </w:r>
    </w:p>
    <w:bookmarkEnd w:id="187"/>
    <w:bookmarkStart w:name="z19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выбор услугополучателем электронной государственной услуги, заполнение полей электронного запроса и прикрепление пакета документов (при наличии прилагаются электронные копии подтверждающих документов);</w:t>
      </w:r>
    </w:p>
    <w:bookmarkEnd w:id="188"/>
    <w:bookmarkStart w:name="z20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обработка (проверка, регистрация) электронного запроса услугодателем;</w:t>
      </w:r>
    </w:p>
    <w:bookmarkEnd w:id="189"/>
    <w:bookmarkStart w:name="z20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получение услугополучателем уведомления о статусе электронного запроса и сроке оказания государственной услуги в истории получения государственных услуг личного кабинета услугополучателя;</w:t>
      </w:r>
    </w:p>
    <w:bookmarkEnd w:id="190"/>
    <w:bookmarkStart w:name="z20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государственной услуги и направляет в "личный кабинет" услугополучателя результат оказания государственной услуги в форме электронного документа, подписанного ЭЦП;</w:t>
      </w:r>
    </w:p>
    <w:bookmarkEnd w:id="191"/>
    <w:bookmarkStart w:name="z20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получение услугополучателем результата государственной услуги в истории получения государственных услуг личного кабинета услугополучателя.</w:t>
      </w:r>
    </w:p>
    <w:bookmarkEnd w:id="192"/>
    <w:bookmarkStart w:name="z20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 отражены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"Предоставление поддержки по развитию производственной (индустриальной) инфраструктуры в рамках Государственной программы поддержки и развития бизнеса "Дорожная карта бизнеса-2020"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4"/>
        <w:gridCol w:w="1366"/>
        <w:gridCol w:w="4675"/>
        <w:gridCol w:w="5925"/>
      </w:tblGrid>
      <w:tr>
        <w:trPr>
          <w:trHeight w:val="3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Адрес, телефон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</w:tr>
      <w:tr>
        <w:trPr>
          <w:trHeight w:val="3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предпринимательства и туризма акимата Северо-Казахстанской области"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Петропавловск, улица Конституции Казахстана 58, кабинет 521, телефон: 8(7152)50-22-85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9.00-18.30 часов, обед с 13.00 – 14.30 часов, кроме выходных и праздничных дней, в соответствии с трудовым законодательством Республики Казахстан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"Предоставление поддержки по развитию производственной (индустриальной) инфраструктуры в рамках Государственной программы поддержки и развития бизнеса "Дорожная карта бизнеса-2020"</w:t>
            </w:r>
          </w:p>
        </w:tc>
      </w:tr>
    </w:tbl>
    <w:bookmarkStart w:name="z207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поддержки по развитию производственной (индустриальной) инфраструктуры в рамках Государственной программы поддержки и развития бизнеса "Дорожная карта бизнеса-2020"</w:t>
      </w:r>
    </w:p>
    <w:bookmarkEnd w:id="194"/>
    <w:bookmarkStart w:name="z20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5"/>
    <w:p>
      <w:pPr>
        <w:spacing w:after="0"/>
        <w:ind w:left="0"/>
        <w:jc w:val="both"/>
      </w:pPr>
      <w:r>
        <w:drawing>
          <wp:inline distT="0" distB="0" distL="0" distR="0">
            <wp:extent cx="7810500" cy="341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1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знаки:</w:t>
      </w:r>
    </w:p>
    <w:bookmarkEnd w:id="196"/>
    <w:bookmarkStart w:name="z21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7"/>
    <w:p>
      <w:pPr>
        <w:spacing w:after="0"/>
        <w:ind w:left="0"/>
        <w:jc w:val="both"/>
      </w:pPr>
      <w:r>
        <w:drawing>
          <wp:inline distT="0" distB="0" distL="0" distR="0">
            <wp:extent cx="7810500" cy="238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8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"Предоставление поддержки по развитию производственной (индустриальной) инфраструктуры в рамках Государственной программы поддержки и развития бизнеса "Дорожная карта бизнеса-2020"</w:t>
            </w:r>
          </w:p>
        </w:tc>
      </w:tr>
    </w:tbl>
    <w:bookmarkStart w:name="z212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поддержки по развитию производственной (индустриальной) инфраструктуры в рамках Государственной программы поддержки и развития бизнеса "Дорожная карта бизнеса-2020" через веб-портал</w:t>
      </w:r>
    </w:p>
    <w:bookmarkEnd w:id="198"/>
    <w:bookmarkStart w:name="z21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9"/>
    <w:p>
      <w:pPr>
        <w:spacing w:after="0"/>
        <w:ind w:left="0"/>
        <w:jc w:val="both"/>
      </w:pPr>
      <w:r>
        <w:drawing>
          <wp:inline distT="0" distB="0" distL="0" distR="0">
            <wp:extent cx="7810500" cy="339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знаки:</w:t>
      </w:r>
    </w:p>
    <w:bookmarkEnd w:id="200"/>
    <w:bookmarkStart w:name="z21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1"/>
    <w:p>
      <w:pPr>
        <w:spacing w:after="0"/>
        <w:ind w:left="0"/>
        <w:jc w:val="both"/>
      </w:pPr>
      <w:r>
        <w:drawing>
          <wp:inline distT="0" distB="0" distL="0" distR="0">
            <wp:extent cx="7810500" cy="160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 акимата Северо-Казахстанской области от "___" ________ 2019 года № ___</w:t>
            </w:r>
          </w:p>
        </w:tc>
      </w:tr>
    </w:tbl>
    <w:bookmarkStart w:name="z217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постановлений акимата Северо-Казахстанской области</w:t>
      </w:r>
    </w:p>
    <w:bookmarkEnd w:id="202"/>
    <w:bookmarkStart w:name="z21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регламентов государственных услуг в сфере предпринимательства" от 10 января 2017 года № 6 (опубликовано 14 февраля 2017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4037);</w:t>
      </w:r>
    </w:p>
    <w:bookmarkEnd w:id="203"/>
    <w:bookmarkStart w:name="z21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 внесении изменений и дополнения в постановление акимата Северо-Казахстанской области от 10 января 2017 года № 6 "Об утверждении регламентов государственных услуг в сфере предпринимательства" от 25 июля 2017 года № 297 (опубликовано 06 сентября 2017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4295);</w:t>
      </w:r>
    </w:p>
    <w:bookmarkEnd w:id="204"/>
    <w:bookmarkStart w:name="z22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 внесении изменений и дополнения в постановление акимата Северо-Казахстанской области от 10 января 2017 года № 6 "Об утверждении регламентов государственных услуг в сфере предпринимательства" от 07 декабря 2017 года № 487 (опубликовано 26 декабря 2017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4436).</w:t>
      </w:r>
    </w:p>
    <w:bookmarkEnd w:id="20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header.xml" Type="http://schemas.openxmlformats.org/officeDocument/2006/relationships/header" Id="rId1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