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af636cc" w14:textId="af636cc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постановление акимата Северо-Казахстанской области от 16 июня 2016 года № 227 "Об утверждении регламентов государственных услуг, оказываемых в сфере земельных отношений"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Северо-Казахстанской области от 29 июля 2019 года № 208. Зарегистрировано Департаментом юстиции Северо-Казахстанской области 30 июля 2019 года № 5500. Утратило силу постановлением акимата Северо-Казахстанской области от 16 марта 2020 года № 59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постановлением акимата Северо-Казахстанской области от 16.03.2020 </w:t>
      </w:r>
      <w:r>
        <w:rPr>
          <w:rFonts w:ascii="Times New Roman"/>
          <w:b w:val="false"/>
          <w:i w:val="false"/>
          <w:color w:val="ff0000"/>
          <w:sz w:val="28"/>
        </w:rPr>
        <w:t>№ 59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4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27 Закона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"О государственных услугах", акимат Северо-Казахстанской области ПОСТАНОВЛЯЕТ: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Северо-Казахстанской области "Об утверждении регламентов государственных услуг, оказываемых в сфере земельных отношений" от 16 июня 2016 года № 227 (опубликовано 21 июля 2016 года в Информационно-правовой системе нормативных правовых актов Республики Казахстан "Әділет", зарегистрирован в Реестре государственной регистрации нормативных правовых актов под № 3819) следующие изменения: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"Утверждение землеустроительных проектов по формированию земельных участков", утвержденный указанным постановлением, изложить в новой редакции; 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государством", утвержденный указанным постановлением изложить в новой редакции;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разрешения на использование земельного участка для изыскательских работ", утвержденный указанным постановлением изложить в новой редакции;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решения на изменение целевого назначения земельного участка", утвержденный указанным постановлением изложить в новой редакции; </w:t>
      </w:r>
    </w:p>
    <w:bookmarkEnd w:id="5"/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разрешения на перевод сельскохозяйственных угодий из одного вида в другой", утвержденный указанным постановлением изложить в новой редакции;</w:t>
      </w:r>
    </w:p>
    <w:bookmarkEnd w:id="6"/>
    <w:bookmarkStart w:name="z1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решения на перевод орошаемой пашни в неорошаемые виды угодий", утвержденный указанным постановлением исключить.</w:t>
      </w:r>
    </w:p>
    <w:bookmarkEnd w:id="7"/>
    <w:bookmarkStart w:name="z12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Коммунальному государственному учреждению "Управление земельных отношений акимата Северо-Казахстанской области" в установленном законодательством Республики Казахстан порядке обеспечить:</w:t>
      </w:r>
    </w:p>
    <w:bookmarkEnd w:id="8"/>
    <w:bookmarkStart w:name="z13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постановления в Республиканском государственном учреждении "Департамент юстиции Северо-Казахстанской области Министерства юстиции Республики Казахстан";</w:t>
      </w:r>
    </w:p>
    <w:bookmarkEnd w:id="9"/>
    <w:bookmarkStart w:name="z14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десяти календарных дней со дня государственной регистрации настоящего постановления акимата направление его копии в бумажном и электронном виде на государственном и русском языках в филиал Республиканского государственного предприятия на праве хозяйственного ведения "Институт законодательства и правовой информации Республики Казахстан" Министерства юстиции Республики Казахстан по Северо-Казахстанской области для официального опубликования и включения в Эталонный контрольный банк нормативных правовых актов Республики Казахстан;</w:t>
      </w:r>
    </w:p>
    <w:bookmarkEnd w:id="10"/>
    <w:bookmarkStart w:name="z15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размещение настоящего постановления на интернет-ресурсе акимата Северо-Казахстанской области после его официального опубликования.</w:t>
      </w:r>
    </w:p>
    <w:bookmarkEnd w:id="11"/>
    <w:bookmarkStart w:name="z16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заместителя акима Северо-Казахстанской области по курируемым вопросам.</w:t>
      </w:r>
    </w:p>
    <w:bookmarkEnd w:id="12"/>
    <w:bookmarkStart w:name="z17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1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постановленим акимата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Северо-Казахстанской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"29" июля 2019года № 208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акимата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Северо-Казахстанской области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16 июня 2016 года № 227</w:t>
            </w:r>
          </w:p>
        </w:tc>
      </w:tr>
    </w:tbl>
    <w:bookmarkStart w:name="z26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"Утверждение землеустроительных проектов по формированию земельных участков"</w:t>
      </w:r>
    </w:p>
    <w:bookmarkEnd w:id="14"/>
    <w:bookmarkStart w:name="z27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5"/>
    <w:bookmarkStart w:name="z28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Регламент государственной услуги "Утверждение землеустроительных проектов по формированию земельных участков" (далее - Регламент) разработан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"Утверждение землеустроительных проектов по формированию земельных участков",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национальной экономики Республики Казахстан от 27 марта 2015 года № 272 "Об утверждении стандартов государственных услуг в сфере земельных отношений, геодезии и картографии" (зарегистрирован в Реестре государственной регистрации нормативных правовых актов под № 11050) (далее – Стандарт).</w:t>
      </w:r>
    </w:p>
    <w:bookmarkEnd w:id="16"/>
    <w:bookmarkStart w:name="z29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"Утверждение землеустроительных проектов по формированию земельных участков" (далее – государственная услуга) оказывается местными исполнительными органами Северо-Казахстанской области, районов и города областного значения (далее - услугодатель),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7"/>
    <w:bookmarkStart w:name="z30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бесплатно физическим и юридическим лицам (далее - услугополучатель).</w:t>
      </w:r>
    </w:p>
    <w:bookmarkEnd w:id="18"/>
    <w:bookmarkStart w:name="z31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19"/>
    <w:bookmarkStart w:name="z32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Государственную корпорацию "Правительство для граждан" (далее Государственная корпорация) - с понедельника по субботу включительно, в соответствии с графиком работы с 9.00 часов до 20.00 часов, без перерыва на обед, за исключением воскресенья и праздничных дней, согласно трудовому законодательству Республики Казахстан и </w:t>
      </w:r>
      <w:r>
        <w:rPr>
          <w:rFonts w:ascii="Times New Roman"/>
          <w:b w:val="false"/>
          <w:i w:val="false"/>
          <w:color w:val="000000"/>
          <w:sz w:val="28"/>
        </w:rPr>
        <w:t>статьи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13 декабря 2001 года "О праздниках в Республике Казахстан" (далее – Закон о праздниках).</w:t>
      </w:r>
    </w:p>
    <w:bookmarkEnd w:id="20"/>
    <w:bookmarkStart w:name="z33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по местонахождению земельного участка в порядке "электронной очереди" без ускоренного обслуживания;</w:t>
      </w:r>
    </w:p>
    <w:bookmarkEnd w:id="21"/>
    <w:bookmarkStart w:name="z34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веб-портал "электронного правительства"www.egov.kz (далее – портал) - круглосуточно, за исключением технических перерывов в связи с проведением ремонтных работ (при обращении услугополучателя после окончания рабочего времени, в выходные и праздничные дни согласно трудовому законодательству Республики Казахстан и </w:t>
      </w:r>
      <w:r>
        <w:rPr>
          <w:rFonts w:ascii="Times New Roman"/>
          <w:b w:val="false"/>
          <w:i w:val="false"/>
          <w:color w:val="000000"/>
          <w:sz w:val="28"/>
        </w:rPr>
        <w:t>статьи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о праздниках, прием заявления и выдача результата оказания государственной услуги осуществляется следующим рабочим днем).</w:t>
      </w:r>
    </w:p>
    <w:bookmarkEnd w:id="22"/>
    <w:bookmarkStart w:name="z35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и (или) бумажная.</w:t>
      </w:r>
    </w:p>
    <w:bookmarkEnd w:id="23"/>
    <w:bookmarkStart w:name="z36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утвержденный землеустроительный проект по формированию земельного участка,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End w:id="24"/>
    <w:bookmarkStart w:name="z37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Основаниями для отказа в оказании государственной услуги являются: </w:t>
      </w:r>
    </w:p>
    <w:bookmarkEnd w:id="25"/>
    <w:bookmarkStart w:name="z38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установление недостоверности документов, представленных услугополучателем для получения государственной услуги, и (или) данных (сведений), содержащихся в них;</w:t>
      </w:r>
    </w:p>
    <w:bookmarkEnd w:id="26"/>
    <w:bookmarkStart w:name="z39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отношении услугополучателя имеется вступившее в законную силу решение суда, на основании которого услугополучатель лишен специального права, связанного с получением государственной услуги.</w:t>
      </w:r>
    </w:p>
    <w:bookmarkEnd w:id="27"/>
    <w:bookmarkStart w:name="z40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Форма предоставления результата оказания государственной услуги: электронная и (или) бумажная.</w:t>
      </w:r>
    </w:p>
    <w:bookmarkEnd w:id="28"/>
    <w:bookmarkStart w:name="z41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29"/>
    <w:bookmarkStart w:name="z42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получением результата оказания государственной услуги на бумажном носителе, результат оказания государственной услуги оформляется в электронной форме, при необходимости распечатывается и заверяется печатью и подписью уполномоченного лица услугодателя.</w:t>
      </w:r>
    </w:p>
    <w:bookmarkEnd w:id="30"/>
    <w:bookmarkStart w:name="z43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(сотрудников) услугодателя в процессе оказания государственной услуги</w:t>
      </w:r>
    </w:p>
    <w:bookmarkEnd w:id="31"/>
    <w:bookmarkStart w:name="z44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Основанием для начала процедуры (действия) по оказанию государственной услуги при обращении услугополучателя (либо его представителя по доверенности), в том числе лица, имеющие льготы, в Государственную корпорацию является:</w:t>
      </w:r>
    </w:p>
    <w:bookmarkEnd w:id="32"/>
    <w:bookmarkStart w:name="z45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заявление на утверждение землеустроительного проекта по формированию земельных участков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End w:id="33"/>
    <w:bookmarkStart w:name="z46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документ, удостоверяющий личность (для идентификации личности);</w:t>
      </w:r>
    </w:p>
    <w:bookmarkEnd w:id="34"/>
    <w:bookmarkStart w:name="z47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землеустроительный проект;</w:t>
      </w:r>
    </w:p>
    <w:bookmarkEnd w:id="35"/>
    <w:bookmarkStart w:name="z48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документ о согласовании с уполномоченным государственным органом Республики Казахстан в сфере нефтегазотранспортной инфраструктуры в случае испрашивания земельного участка для строительства объектов нефтегазотранспортной инфраструктуры, связанных с транспортировкой по магистральным нефтепроводам, последующим хранением и перевалкой нефти и газа на другие виды транспорта.</w:t>
      </w:r>
    </w:p>
    <w:bookmarkEnd w:id="36"/>
    <w:bookmarkStart w:name="z49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портал:</w:t>
      </w:r>
    </w:p>
    <w:bookmarkEnd w:id="37"/>
    <w:bookmarkStart w:name="z50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электронное заявление на утверждение землеустроительного проекта по формированию земельных участков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38"/>
    <w:bookmarkStart w:name="z51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электронная копия землеустроительного проекта;</w:t>
      </w:r>
    </w:p>
    <w:bookmarkEnd w:id="39"/>
    <w:bookmarkStart w:name="z52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электронная копия документа о согласовании с уполномоченным государственным органом Республики Казахстан в сфере нефтегазотранспортной инфраструктуры в случае испрашивания земельного участка для строительства объектов нефтегазотранспортной инфраструктуры, связанных с транспортировкой по магистральным нефтепроводам, последующим хранением и перевалкой нефти и газа на другие виды транспорта.</w:t>
      </w:r>
    </w:p>
    <w:bookmarkEnd w:id="40"/>
    <w:bookmarkStart w:name="z53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Истребование от услугополучателей документов, которые могут быть получены из информационных систем не допускается.</w:t>
      </w:r>
    </w:p>
    <w:bookmarkEnd w:id="41"/>
    <w:bookmarkStart w:name="z54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документах, удостоверяющих личность, о регистрации (перерегистрации) юридического лица, регистрации индивидуального предпринимателя, либо о начале деятельности в качестве индивидуального предпринимателя, подтверждающих право собственности на недвижимое имущество, правоустанавливающих и идентификационных документов на земельный участок, об отсутствии обременений на земельный участок, услугодатель получает из соответствующих государственных информационных систем через шлюз "электронного правительства".</w:t>
      </w:r>
    </w:p>
    <w:bookmarkEnd w:id="42"/>
    <w:bookmarkStart w:name="z55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настоящим пунктом Регламента, работник Государственной корпорации выдает расписку об отказе в приеме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43"/>
    <w:bookmarkStart w:name="z56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44"/>
    <w:bookmarkStart w:name="z57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принимает документы, регистрирует заявление и передает руководителю услугодателя - 15 (пятнадцать) минут;</w:t>
      </w:r>
    </w:p>
    <w:bookmarkEnd w:id="45"/>
    <w:bookmarkStart w:name="z58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документами, налагает резолюцию на заявлении, определяет ответственного исполнителя - 3 (три) часа;</w:t>
      </w:r>
    </w:p>
    <w:bookmarkEnd w:id="46"/>
    <w:bookmarkStart w:name="z59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заявление и подготавливает результат оказания государственной услуги - 4 (четыре) рабочого дня;</w:t>
      </w:r>
    </w:p>
    <w:bookmarkEnd w:id="47"/>
    <w:bookmarkStart w:name="z60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результат оказания государственной услуги и передает в канцелярию - 1 (один) рабочий день;</w:t>
      </w:r>
    </w:p>
    <w:bookmarkEnd w:id="48"/>
    <w:bookmarkStart w:name="z61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результат оказания государственной услуги- 15 (пятнадцать) минут.</w:t>
      </w:r>
    </w:p>
    <w:bookmarkEnd w:id="49"/>
    <w:bookmarkStart w:name="z62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50"/>
    <w:bookmarkStart w:name="z63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заявления;</w:t>
      </w:r>
    </w:p>
    <w:bookmarkEnd w:id="51"/>
    <w:bookmarkStart w:name="z64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ознакомление с заявлением, наложение резолюции, определение ответственного исполнителя;</w:t>
      </w:r>
    </w:p>
    <w:bookmarkEnd w:id="52"/>
    <w:bookmarkStart w:name="z65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заявления, подготовка результата оказания государственной услуги;</w:t>
      </w:r>
    </w:p>
    <w:bookmarkEnd w:id="53"/>
    <w:bookmarkStart w:name="z66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результата оказания государственной услуги;</w:t>
      </w:r>
    </w:p>
    <w:bookmarkEnd w:id="54"/>
    <w:bookmarkStart w:name="z67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выдача результата оказания государственной услуги. </w:t>
      </w:r>
    </w:p>
    <w:bookmarkEnd w:id="55"/>
    <w:bookmarkStart w:name="z68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(сотрудников) услугодателя в процессе оказания государственной услуги</w:t>
      </w:r>
    </w:p>
    <w:bookmarkEnd w:id="56"/>
    <w:bookmarkStart w:name="z69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Перечень структурных подразделений (сотрудников) услугодателя, которые участвуют в процессе оказания государственной услуги:</w:t>
      </w:r>
    </w:p>
    <w:bookmarkEnd w:id="57"/>
    <w:bookmarkStart w:name="z70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58"/>
    <w:bookmarkStart w:name="z71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59"/>
    <w:bookmarkStart w:name="z72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60"/>
    <w:bookmarkStart w:name="z73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последовательности процедур (действий) между структурными подразделениями (сотрудниками):</w:t>
      </w:r>
    </w:p>
    <w:bookmarkEnd w:id="61"/>
    <w:bookmarkStart w:name="z74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принимает документы, регистрирует заявление и передает руководителю услугодателя - 15 (пятнадцать) минут;</w:t>
      </w:r>
    </w:p>
    <w:bookmarkEnd w:id="62"/>
    <w:bookmarkStart w:name="z75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документами, налагает резолюцию на заявлении, определяет ответственного исполнителя - 3 (три) часа;</w:t>
      </w:r>
    </w:p>
    <w:bookmarkEnd w:id="63"/>
    <w:bookmarkStart w:name="z76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заявление и подготавливает результат оказания государственной услуги - 4 (четыре) рабочого дня;</w:t>
      </w:r>
    </w:p>
    <w:bookmarkEnd w:id="64"/>
    <w:bookmarkStart w:name="z77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результат оказания государственной услуги и передает в канцелярию - 1 (один) рабочий день;</w:t>
      </w:r>
    </w:p>
    <w:bookmarkEnd w:id="65"/>
    <w:bookmarkStart w:name="z78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сотрудник канцелярии услугодателя выдает результат оказания государственной услуги -15 (пятнадцать) минут. </w:t>
      </w:r>
    </w:p>
    <w:bookmarkEnd w:id="66"/>
    <w:bookmarkStart w:name="z79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67"/>
    <w:bookmarkStart w:name="z80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Основанием для начала действия по оказанию государственной услуги при обращении в Государственную корпорацию является принятие работником Государственной корпорации пакета документов от услугополучателя.</w:t>
      </w:r>
    </w:p>
    <w:bookmarkEnd w:id="68"/>
    <w:bookmarkStart w:name="z81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69"/>
    <w:bookmarkStart w:name="z82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работник Государственной корпорации проверяет правильность заполнения заявления и полноту пакета документов, предоставленных услугополучателем,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пункта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- 5 (пять) минут.</w:t>
      </w:r>
    </w:p>
    <w:bookmarkEnd w:id="70"/>
    <w:bookmarkStart w:name="z83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документов, работник Государственной корпорации выдает расписку об отказе в приеме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71"/>
    <w:bookmarkStart w:name="z84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сдаче услугополучателем всех необходимых документов в Государственную корпорацию услугополучателю выдается расписка о приеме заявления.</w:t>
      </w:r>
    </w:p>
    <w:bookmarkEnd w:id="72"/>
    <w:bookmarkStart w:name="z85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Государственной корпорации получает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Казахстан.</w:t>
      </w:r>
    </w:p>
    <w:bookmarkEnd w:id="73"/>
    <w:bookmarkStart w:name="z86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Государственной корпорации идентифицирует личность услугополучателя, вносит соответствующую информацию об услугополучателе и список поданных документов в интегрированную информационную систему для Центров обслуживания населения (далее - ИИС ЦОН), выдает услугополучателю расписку о приеме соответствующих документов - 5 (пять) минут;</w:t>
      </w:r>
    </w:p>
    <w:bookmarkEnd w:id="74"/>
    <w:bookmarkStart w:name="z87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Государственной корпорации подготавливает пакет документов и направляет его услугодателю через курьерскую или иную уполномоченную на это связь - 1 (один) рабочий день;</w:t>
      </w:r>
    </w:p>
    <w:bookmarkEnd w:id="75"/>
    <w:bookmarkStart w:name="z88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услугодатель осуществляет процедуры (действия) в соответствии с описанием порядка взаимодействия структурных подразделений (работников) услугодателя в процессе оказания государственных услуг;</w:t>
      </w:r>
    </w:p>
    <w:bookmarkEnd w:id="76"/>
    <w:bookmarkStart w:name="z89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Государственной корпорации на основании расписки выдает результат оказания государственных услуг при предъявлении удостоверения личности (либо его представителюпо документу, подтверждающему полномочия) - 15 (пятнадцать) минут.</w:t>
      </w:r>
    </w:p>
    <w:bookmarkEnd w:id="77"/>
    <w:bookmarkStart w:name="z90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корпорация обеспечивает хранение результата в течение одного месяца, после чего передает его услугодателю для дальнейшего хранения.При обращении услугополучателя по истечении одного месяца,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услугополучателю.</w:t>
      </w:r>
    </w:p>
    <w:bookmarkEnd w:id="78"/>
    <w:bookmarkStart w:name="z91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Порядок действий услугодателя и услугополучателя при оказании государственной услуги через портал: </w:t>
      </w:r>
    </w:p>
    <w:bookmarkEnd w:id="79"/>
    <w:bookmarkStart w:name="z92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(авторизацию) на портале посредством индивидуального идентификационного номера.</w:t>
      </w:r>
    </w:p>
    <w:bookmarkEnd w:id="80"/>
    <w:bookmarkStart w:name="z93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Формируется сообщение о подтверждении данных услугополучателя и выборе услуги, в случае имеющихся нарушений в данных услугополучателя формируется сообщение об отказе в оказании государственной услуги;</w:t>
      </w:r>
    </w:p>
    <w:bookmarkEnd w:id="81"/>
    <w:bookmarkStart w:name="z94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выбор услугополучателем электронной государственной услуги, заполнение полей электронного запроса, прикрепление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и выбор ЭЦП услугополучателя для удостоверения (подписания) запроса и ее подтверждения подлинности.</w:t>
      </w:r>
    </w:p>
    <w:bookmarkEnd w:id="82"/>
    <w:bookmarkStart w:name="z95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не подтверждения подлинности ЭЦП услугополучателя формируется сообщение об отказе.</w:t>
      </w:r>
    </w:p>
    <w:bookmarkEnd w:id="83"/>
    <w:bookmarkStart w:name="z96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услугополучатель удостоверяет (подписывает) электронный запрос об оказании электронной государственной услуги посредством ЭЦП;</w:t>
      </w:r>
    </w:p>
    <w:bookmarkEnd w:id="84"/>
    <w:bookmarkStart w:name="z97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сдаче услугополучателем всех необходимых документов на портал в "личный кабинет" направляется статус о принятии запроса на оказание государственной услуги, а также уведомление с указанием даты и времени получения результата государственной услуги;</w:t>
      </w:r>
    </w:p>
    <w:bookmarkEnd w:id="85"/>
    <w:bookmarkStart w:name="z98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услугодатель осуществляет процедуры (действия) в соответствии с описанием порядка взаимодействия структурных подразделений (работников) услугодателя в процессе оказания государственных услуг;</w:t>
      </w:r>
    </w:p>
    <w:bookmarkEnd w:id="86"/>
    <w:bookmarkStart w:name="z99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направляет в "личный кабинет" услугополучателя результат оказания государственной услуги в форме электронного документа, подписанного ЭЦП - 1 (один) час.</w:t>
      </w:r>
    </w:p>
    <w:bookmarkEnd w:id="87"/>
    <w:bookmarkStart w:name="z100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8"/>
    <w:bookmarkStart w:name="z101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Иные требования с учетом особенностей оказаниягосударственной услуги, в том числе оказываемой электронно и через Государственную корпорацию</w:t>
      </w:r>
    </w:p>
    <w:bookmarkEnd w:id="89"/>
    <w:bookmarkStart w:name="z102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Услугополучателям, имеющим нарушение здоровья со стойким расстройством функций организма ограничивающее его жизнедеятельность, в случае необходимости прием документов, для оказания государственной услуги, производится работником услугодателя с выездом по месту жительства посредством обращения через единый контакт-центр 1414, 8 800 080 7777.</w:t>
      </w:r>
    </w:p>
    <w:bookmarkEnd w:id="90"/>
    <w:bookmarkStart w:name="z103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Для оказания государственной услуги создаются условия для услугополучателей на время ожидания и подготовки необходимых документов (кресла для ожидания, места для заполнения документов, оснащенные стендами с перечнем необходимых документов и образцами их заполнения), принимаются меры противопожарной безопасности.</w:t>
      </w:r>
    </w:p>
    <w:bookmarkEnd w:id="91"/>
    <w:bookmarkStart w:name="z104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Здания услугодателяи Государственной корпорации оборудованы входом с пандусами, предназначенными для доступа людей с ограниченными возможностями.</w:t>
      </w:r>
    </w:p>
    <w:bookmarkEnd w:id="92"/>
    <w:bookmarkStart w:name="z105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Адреса мест оказания государственной услуги размещены на:</w:t>
      </w:r>
    </w:p>
    <w:bookmarkEnd w:id="93"/>
    <w:bookmarkStart w:name="z106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интернет-ресурсе Министерства сельского хозяйства: www.moa.gov.kz, раздел "Государственные услуги", подраздел "Адреса мест оказания государственной услуги" – "Местные исполнительные органы";</w:t>
      </w:r>
    </w:p>
    <w:bookmarkEnd w:id="94"/>
    <w:bookmarkStart w:name="z107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интернет-ресурсе Государственной корпорации: www.gov4c.kz;</w:t>
      </w:r>
    </w:p>
    <w:bookmarkEnd w:id="95"/>
    <w:bookmarkStart w:name="z108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 портале.</w:t>
      </w:r>
    </w:p>
    <w:bookmarkEnd w:id="96"/>
    <w:bookmarkStart w:name="z109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"личного кабинета" портала, а также единогоконтакт-центра.</w:t>
      </w:r>
    </w:p>
    <w:bookmarkEnd w:id="97"/>
    <w:bookmarkStart w:name="z110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Контактные телефоны справочных служб по вопросам оказания государственной услуги:1414, 8 800 080 7777.</w:t>
      </w:r>
    </w:p>
    <w:bookmarkEnd w:id="9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"Утверждение землеустроительных проектов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формированию земельных участков"</w:t>
            </w:r>
          </w:p>
        </w:tc>
      </w:tr>
    </w:tbl>
    <w:bookmarkStart w:name="z115"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Местные исполнительные органы Северо-Казахстанской области, осуществляющие оказание государственной услуги "Утверждение землеустроительных проектов по формированию земельных участков"</w:t>
      </w:r>
    </w:p>
    <w:bookmarkEnd w:id="9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01"/>
        <w:gridCol w:w="1632"/>
        <w:gridCol w:w="1697"/>
        <w:gridCol w:w="2679"/>
        <w:gridCol w:w="5791"/>
      </w:tblGrid>
      <w:tr>
        <w:trPr>
          <w:trHeight w:val="30" w:hRule="atLeast"/>
        </w:trPr>
        <w:tc>
          <w:tcPr>
            <w:tcW w:w="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местного исполнительного органа области, районов и города областного значения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расположения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Контактный телефон</w:t>
            </w:r>
          </w:p>
        </w:tc>
        <w:tc>
          <w:tcPr>
            <w:tcW w:w="5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График работы</w:t>
            </w:r>
          </w:p>
        </w:tc>
      </w:tr>
      <w:tr>
        <w:trPr>
          <w:trHeight w:val="30" w:hRule="atLeast"/>
        </w:trPr>
        <w:tc>
          <w:tcPr>
            <w:tcW w:w="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"Управление земельных отношений акимата Северо-Казахстанской области"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город Петропавловск улица Парковая, 57 В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8715-2- 53-36-41</w:t>
            </w:r>
          </w:p>
        </w:tc>
        <w:tc>
          <w:tcPr>
            <w:tcW w:w="5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"Отдел земельных отношений акимата Айыртауского района Северо-Казахстанской области"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Айыртауский район село Саумалколь улица Шокана Уалиханова,42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8715-33- 2-17-23</w:t>
            </w:r>
          </w:p>
        </w:tc>
        <w:tc>
          <w:tcPr>
            <w:tcW w:w="5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Государственное учреждение "Отдел земельных отношенийАкжарского района Северо-Казахстанской области" 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Акжарский район село Талшик улица Целинная, 13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8715-46- 2-13-44</w:t>
            </w:r>
          </w:p>
        </w:tc>
        <w:tc>
          <w:tcPr>
            <w:tcW w:w="5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"Отдел земельных отношений акимата Аккайынского района Северо-Казахстанской области"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областьАккайынский район село Смирново улица Народная, дом37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8715-32- 2-14-86</w:t>
            </w:r>
          </w:p>
        </w:tc>
        <w:tc>
          <w:tcPr>
            <w:tcW w:w="5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"Отдел земельных отношений акимата Есильского района Северо-Казахстанской области"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Есильский район село Явленка улица Ленина, дом 10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8715-43- 2-15-65</w:t>
            </w:r>
          </w:p>
        </w:tc>
        <w:tc>
          <w:tcPr>
            <w:tcW w:w="5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"Отдел земельных отношенийЖамбылского района Северо-Казахстанской области"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Жамбылский район село Пресновка улица Дружбы,дом 6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8715-44- 2-28-48</w:t>
            </w:r>
          </w:p>
        </w:tc>
        <w:tc>
          <w:tcPr>
            <w:tcW w:w="5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"Отдел земельных отношений района Магжана Жумабаева Северо-Казахстанской области"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район Магжана Жумабаева город Булаево улица Юбилейная, дом 62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8715-31- 2-23-22</w:t>
            </w:r>
          </w:p>
        </w:tc>
        <w:tc>
          <w:tcPr>
            <w:tcW w:w="5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"Кызылжарский районный отдел земельных отношений"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Кызылжарский районсело Бесколь улица Институтская, дом 1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8715-38- 2-15-54</w:t>
            </w:r>
          </w:p>
        </w:tc>
        <w:tc>
          <w:tcPr>
            <w:tcW w:w="5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"Отдел земельных отношений акимата Мамлютского района Северо-Казахстанской области"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Мамлютский район город Мамлютка улица Абая Кунанбаева, дом 5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8715-41- 2-22-71</w:t>
            </w:r>
          </w:p>
        </w:tc>
        <w:tc>
          <w:tcPr>
            <w:tcW w:w="5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"Отдел земельных отношений акимата района имени Габита Мусрепова Северо-Казахстанской области"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район имени Габита Мусрепова село Новоишимское улица Ленина, дом 2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8715-35- 2-22-71</w:t>
            </w:r>
          </w:p>
        </w:tc>
        <w:tc>
          <w:tcPr>
            <w:tcW w:w="5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"Отдел земельных отношений акимата Тайыншинского района Северо-Казахстанской области"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Тайыншинский район город Тайынша улица Конституции Казахстана, 206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8715-36- 2-26-97</w:t>
            </w:r>
          </w:p>
        </w:tc>
        <w:tc>
          <w:tcPr>
            <w:tcW w:w="5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"Отдел земельных отношений акимата Тимирязевского района Северо-Казахстанской области"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Тимирязевский Тимирязево улица Шокана Уалиханова, 1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8715-37- 2-19-75</w:t>
            </w:r>
          </w:p>
        </w:tc>
        <w:tc>
          <w:tcPr>
            <w:tcW w:w="5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"Отдел земельных отношений акимата Уалихановского района Северо-Казахстанской области"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Уалихановский район село Кишкенеколь улица Шокана Уалиханова, 85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8715-42- 2-18-99</w:t>
            </w:r>
          </w:p>
        </w:tc>
        <w:tc>
          <w:tcPr>
            <w:tcW w:w="5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"Отдел земельных отношений акимата района Шал акына Северо-Казахстанской области"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район Шал акына город Сергеевка улица Победы, 35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8715-34- 2-02-30</w:t>
            </w:r>
          </w:p>
        </w:tc>
        <w:tc>
          <w:tcPr>
            <w:tcW w:w="5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"Отдел земельных отношений акимата города Петропавловска"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город Петропавловск улица Конституции Казахстана, 23 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8715-2- 46-02-06</w:t>
            </w:r>
          </w:p>
        </w:tc>
        <w:tc>
          <w:tcPr>
            <w:tcW w:w="5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"Утверждение землеустроительных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проектов по формированию земельных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участков"</w:t>
            </w:r>
          </w:p>
        </w:tc>
      </w:tr>
    </w:tbl>
    <w:bookmarkStart w:name="z121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"Утверждение землеустроительных проектов по формированию земельных участков" при оказании государственной услуги через Государственную корпорацию</w:t>
      </w:r>
    </w:p>
    <w:bookmarkEnd w:id="100"/>
    <w:bookmarkStart w:name="z122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1"/>
    <w:p>
      <w:pPr>
        <w:spacing w:after="0"/>
        <w:ind w:left="0"/>
        <w:jc w:val="both"/>
      </w:pPr>
      <w:r>
        <w:drawing>
          <wp:inline distT="0" distB="0" distL="0" distR="0">
            <wp:extent cx="7810500" cy="358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3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оказании государственной услуги через портал</w:t>
      </w:r>
    </w:p>
    <w:bookmarkEnd w:id="102"/>
    <w:bookmarkStart w:name="z124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3"/>
    <w:p>
      <w:pPr>
        <w:spacing w:after="0"/>
        <w:ind w:left="0"/>
        <w:jc w:val="both"/>
      </w:pPr>
      <w:r>
        <w:drawing>
          <wp:inline distT="0" distB="0" distL="0" distR="0">
            <wp:extent cx="7810500" cy="447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5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04"/>
    <w:bookmarkStart w:name="z126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5"/>
    <w:p>
      <w:pPr>
        <w:spacing w:after="0"/>
        <w:ind w:left="0"/>
        <w:jc w:val="both"/>
      </w:pPr>
      <w:r>
        <w:drawing>
          <wp:inline distT="0" distB="0" distL="0" distR="0">
            <wp:extent cx="7810500" cy="365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постановлением акимата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Северо-Казахстанской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"29" июля 2019 года № 208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акимата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Северо-Казахстанской области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16 июня 2016 года № 227</w:t>
            </w:r>
          </w:p>
        </w:tc>
      </w:tr>
    </w:tbl>
    <w:bookmarkStart w:name="z135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</w:t>
      </w:r>
    </w:p>
    <w:bookmarkEnd w:id="106"/>
    <w:bookmarkStart w:name="z136" w:id="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07"/>
    <w:bookmarkStart w:name="z137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Регламент 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 (далее – Регламент) разработан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национальной экономики Республики Казахстан от 27 марта 2015 года № 272 "Об утверждении стандартов государственных услуг в сфере земельных отношений, геодезии и картографии" (зарегистрирован в Реестре государственной регистрации нормативных правовых актов под № 11050) (далее – Стандарт).</w:t>
      </w:r>
    </w:p>
    <w:bookmarkEnd w:id="108"/>
    <w:bookmarkStart w:name="z138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"Утверждение кадастровой (оценочной) стоимости конкретных земельных участков, продаваемыхв частную собственность государством" (далее – государственная услуга) оказывается местными исполнительными органами Северо-Казахстанской области, районов и города областного значения (далее - услугодатель),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09"/>
    <w:bookmarkStart w:name="z139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бесплатно физическими юридическим лицам (далее – услугополучатель).</w:t>
      </w:r>
    </w:p>
    <w:bookmarkEnd w:id="110"/>
    <w:bookmarkStart w:name="z140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заявления и выдача результата оказания государственной услуги осуществляется через Государственную корпорацию "Правительство для граждан" (далее Государственная корпорация) - с понедельника по субботу включительно, в соответствии с графиком работы с 9.00 часов до 20.00 часов, без перерыва на обед, за исключением воскресенья и праздничных дней, согласно трудовому законодательству Республики Казахстан и </w:t>
      </w:r>
      <w:r>
        <w:rPr>
          <w:rFonts w:ascii="Times New Roman"/>
          <w:b w:val="false"/>
          <w:i w:val="false"/>
          <w:color w:val="000000"/>
          <w:sz w:val="28"/>
        </w:rPr>
        <w:t>статьи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13 декабря 2001 года "О праздниках в Республике Казахстан".</w:t>
      </w:r>
    </w:p>
    <w:bookmarkEnd w:id="111"/>
    <w:bookmarkStart w:name="z141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по месту нахождения земельного участка в порядке "электронной" очереди без ускоренного обслуживания, возможно бронирование электронной очереди посредством портала.</w:t>
      </w:r>
    </w:p>
    <w:bookmarkEnd w:id="112"/>
    <w:bookmarkStart w:name="z142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113"/>
    <w:bookmarkStart w:name="z143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Результат оказания государственной услуги – утвержденный акт кадастровой (оценочной) стоимости земельного участка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End w:id="114"/>
    <w:bookmarkStart w:name="z144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Основаниями для отказа в оказании государственной услуги являются: </w:t>
      </w:r>
    </w:p>
    <w:bookmarkEnd w:id="115"/>
    <w:bookmarkStart w:name="z145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установление недостоверности документов, представленных услугополучателем для получения государственной услуги, и (или) данных (сведений), содержащихся в них;</w:t>
      </w:r>
    </w:p>
    <w:bookmarkEnd w:id="116"/>
    <w:bookmarkStart w:name="z146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 отношении услугополучателя имеется вступившее в законную силу решение суда, на основании которого услугополучатель лишен специального права, связанного с получением государственной услуги. </w:t>
      </w:r>
    </w:p>
    <w:bookmarkEnd w:id="117"/>
    <w:bookmarkStart w:name="z147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Форма предоставления результата оказания государственной услуги: бумажная.</w:t>
      </w:r>
    </w:p>
    <w:bookmarkEnd w:id="118"/>
    <w:bookmarkStart w:name="z148" w:id="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(сотрудников) услугодателя в процессе оказания государственной услуги</w:t>
      </w:r>
    </w:p>
    <w:bookmarkEnd w:id="119"/>
    <w:bookmarkStart w:name="z149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Основанием для начала процедуры (действия) по оказанию государственной услуги при обращении услугополучателя (либо его представителя по доверенности), в том числе лица, имеющие льготы, в Государственную корпорацию является:</w:t>
      </w:r>
    </w:p>
    <w:bookmarkEnd w:id="120"/>
    <w:bookmarkStart w:name="z150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заявление на утверждение кадастровой (оценочной) стоимости земельного участка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End w:id="121"/>
    <w:bookmarkStart w:name="z151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акт определения оценочной стоимости земельного участка, рассчитанный филиалом Государственной корпорации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122"/>
    <w:bookmarkStart w:name="z152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Истребование от услугополучателей документов, которые могут быть получены из информационных систем не допускается.</w:t>
      </w:r>
    </w:p>
    <w:bookmarkEnd w:id="123"/>
    <w:bookmarkStart w:name="z153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документах, удостоверяющих личность, о регистрации (перерегистрации) юридического лица, работник Государственной корпорации получает из соответствующих государственных информационных систем, через шлюз "электронного правительства".</w:t>
      </w:r>
    </w:p>
    <w:bookmarkEnd w:id="124"/>
    <w:bookmarkStart w:name="z154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125"/>
    <w:bookmarkStart w:name="z155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принимает у работника Государственной корпорации документы, регистрирует заявление и передает руководителю услугодателя - 15 (пятнадцать) минут;</w:t>
      </w:r>
    </w:p>
    <w:bookmarkEnd w:id="126"/>
    <w:bookmarkStart w:name="z156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документами, налагает резолюцию на заявлении, определяет ответственного исполнителя - 3 (три) часа;</w:t>
      </w:r>
    </w:p>
    <w:bookmarkEnd w:id="127"/>
    <w:bookmarkStart w:name="z157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заявление и подготавливает результат оказания государственной услуги -2 (два) рабочих дня.</w:t>
      </w:r>
    </w:p>
    <w:bookmarkEnd w:id="128"/>
    <w:bookmarkStart w:name="z158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результат оказания государственной услуги и передает в канцелярию - 3 (три) часа;</w:t>
      </w:r>
    </w:p>
    <w:bookmarkEnd w:id="129"/>
    <w:bookmarkStart w:name="z159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передает работнику Государственной корпорации результат оказания государственной услуги – 15 (пятнадцать) минут.</w:t>
      </w:r>
    </w:p>
    <w:bookmarkEnd w:id="130"/>
    <w:bookmarkStart w:name="z160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131"/>
    <w:bookmarkStart w:name="z161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заявления;</w:t>
      </w:r>
    </w:p>
    <w:bookmarkEnd w:id="132"/>
    <w:bookmarkStart w:name="z162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ознакомление с заявлением, наложение резолюции, определение ответственного исполнителя;</w:t>
      </w:r>
    </w:p>
    <w:bookmarkEnd w:id="133"/>
    <w:bookmarkStart w:name="z163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заявления, подготовка результата оказания государственной услуги;</w:t>
      </w:r>
    </w:p>
    <w:bookmarkEnd w:id="134"/>
    <w:bookmarkStart w:name="z164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результата оказания государственной услуги;</w:t>
      </w:r>
    </w:p>
    <w:bookmarkEnd w:id="135"/>
    <w:bookmarkStart w:name="z165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результата оказания государственной услуги.</w:t>
      </w:r>
    </w:p>
    <w:bookmarkEnd w:id="136"/>
    <w:bookmarkStart w:name="z166" w:id="1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(сотрудников) услугодателя в процессе оказания государственной услуги</w:t>
      </w:r>
    </w:p>
    <w:bookmarkEnd w:id="137"/>
    <w:bookmarkStart w:name="z167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Перечень структурных подразделений (сотрудников) услугодателя, которые участвуют в процессе оказания государственной услуги:</w:t>
      </w:r>
    </w:p>
    <w:bookmarkEnd w:id="138"/>
    <w:bookmarkStart w:name="z168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139"/>
    <w:bookmarkStart w:name="z169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140"/>
    <w:bookmarkStart w:name="z170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141"/>
    <w:bookmarkStart w:name="z171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последовательности процедур (действий) между структурными подразделениями (сотрудниками):</w:t>
      </w:r>
    </w:p>
    <w:bookmarkEnd w:id="142"/>
    <w:bookmarkStart w:name="z172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принимает у работника Государственной корпорации документы, регистрирует заявление и передает руководителю услугодателя - 15 (пятнадцать) минут;</w:t>
      </w:r>
    </w:p>
    <w:bookmarkEnd w:id="143"/>
    <w:bookmarkStart w:name="z173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документами, налагает резолюцию на заявлении, определяет ответственного исполнителя - 3 (три) часа;</w:t>
      </w:r>
    </w:p>
    <w:bookmarkEnd w:id="144"/>
    <w:bookmarkStart w:name="z174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заявление и подготавливает результат оказания государственной услуги - 2 (два) рабочих дня.</w:t>
      </w:r>
    </w:p>
    <w:bookmarkEnd w:id="145"/>
    <w:bookmarkStart w:name="z175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результат оказания государственной услуги и передает в канцелярию - 3 (три) часа;</w:t>
      </w:r>
    </w:p>
    <w:bookmarkEnd w:id="146"/>
    <w:bookmarkStart w:name="z176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передает работнику Государственной корпорации результат оказания государственной услуги – 15 (пятнадцать) минут.</w:t>
      </w:r>
    </w:p>
    <w:bookmarkEnd w:id="147"/>
    <w:bookmarkStart w:name="z177" w:id="1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48"/>
    <w:bookmarkStart w:name="z178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Основанием для начала действия по оказанию государственной услуги при обращении в Государственную корпорацию является принятие работником Государственной корпорации пакета документов от услугополучателя.</w:t>
      </w:r>
    </w:p>
    <w:bookmarkEnd w:id="149"/>
    <w:bookmarkStart w:name="z179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150"/>
    <w:bookmarkStart w:name="z180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работник Государственной корпорации проверяет правильность заполнения заявления и полноту пакета документов, предоставленных услугополучателем,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пункта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- 5 (пять) минут.</w:t>
      </w:r>
    </w:p>
    <w:bookmarkEnd w:id="151"/>
    <w:bookmarkStart w:name="z181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документов, работник Государственной корпорации выдает расписку об отказе в приеме заявления по формесогласно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152"/>
    <w:bookmarkStart w:name="z182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сдаче услугополучателем всех необходимых документовв Государственную корпорацию услугополучателю выдается расписка о приеме заявления.</w:t>
      </w:r>
    </w:p>
    <w:bookmarkEnd w:id="153"/>
    <w:bookmarkStart w:name="z183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Государственной корпорации получает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Казахстан.</w:t>
      </w:r>
    </w:p>
    <w:bookmarkEnd w:id="154"/>
    <w:bookmarkStart w:name="z184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Государственной корпорации идентифицирует личность услугополучателя, вносит соответствующую информацию об услугополучателе и список поданных документов в интегрированную информационную систему для Центров обслуживания населения (далее - ИИС ЦОН), выдает услугополучателю расписку о приеме соответствующих документов - 5 (пять) минут;</w:t>
      </w:r>
    </w:p>
    <w:bookmarkEnd w:id="155"/>
    <w:bookmarkStart w:name="z185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Государственной корпорации подготавливает пакет документов и направляет его услугодателю через курьерскую или иную уполномоченную на это связь - 1 (один) рабочий день;</w:t>
      </w:r>
    </w:p>
    <w:bookmarkEnd w:id="156"/>
    <w:bookmarkStart w:name="z186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услугодатель осуществляет процедуры (действия) в соответствии с описанием порядка взаимодействия структурных подразделений (работников) услугодателя в процессе оказания государственных услуг;</w:t>
      </w:r>
    </w:p>
    <w:bookmarkEnd w:id="157"/>
    <w:bookmarkStart w:name="z187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Государственной корпорации на основании расписки выдает результат оказания государственных услуг при предъявлении удостоверения личности(либо его представителю по документу, подтверждающему полномочия) - 15 (пятнадцать) минут.</w:t>
      </w:r>
    </w:p>
    <w:bookmarkEnd w:id="158"/>
    <w:bookmarkStart w:name="z188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корпорация обеспечивает хранение результата в течение одного месяца, после чего передает его услугодателю для дальнейшего хранения. При обращении услугополучателя по истечении одного месяца,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услугополучателю.</w:t>
      </w:r>
    </w:p>
    <w:bookmarkEnd w:id="159"/>
    <w:bookmarkStart w:name="z189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60"/>
    <w:bookmarkStart w:name="z190" w:id="1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Иные требования с учетом особенностей оказания государственной услуги, в том числе оказываемой через Государственную корпорацию</w:t>
      </w:r>
    </w:p>
    <w:bookmarkEnd w:id="161"/>
    <w:bookmarkStart w:name="z191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Услугополучателям, имеющим нарушение здоровья со стойким расстройством функций организма ограничивающее его жизнедеятельность, в случае необходимости прием документов, для оказания государственной услуги, производится работником услугодателя с выездом по месту жительства посредством обращения через единый контакт-центр 1414, 8 800 080 7777.</w:t>
      </w:r>
    </w:p>
    <w:bookmarkEnd w:id="162"/>
    <w:bookmarkStart w:name="z192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Для оказания государственной услуги создаются условия для услугополучателей на время ожидания и подготовки необходимых документов (кресла для ожидания, места для заполнения документов, оснащенные стендами с перечнем необходимых документов и образцами их заполнения), принимаются меры противопожарной безопасности.</w:t>
      </w:r>
    </w:p>
    <w:bookmarkEnd w:id="163"/>
    <w:bookmarkStart w:name="z193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Здания услугодателя и Государственной корпорации оборудованы входом с пандусами, предназначенными для доступа людей с ограниченными возможностями.</w:t>
      </w:r>
    </w:p>
    <w:bookmarkEnd w:id="164"/>
    <w:bookmarkStart w:name="z194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Адреса мест оказания государственной услуги размещены на:</w:t>
      </w:r>
    </w:p>
    <w:bookmarkEnd w:id="165"/>
    <w:bookmarkStart w:name="z195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интернет-ресурсе Министерства сельского хозяйства: www.moa.gov.kz, раздел "Государственные услуги", подраздел "Адреса мест оказания государственной услуги" – "Местные исполнительные органы";</w:t>
      </w:r>
    </w:p>
    <w:bookmarkEnd w:id="166"/>
    <w:bookmarkStart w:name="z196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интернет-ресурсе Государственной корпорации: www.gov4c.kz;</w:t>
      </w:r>
    </w:p>
    <w:bookmarkEnd w:id="167"/>
    <w:bookmarkStart w:name="z197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 портале.</w:t>
      </w:r>
    </w:p>
    <w:bookmarkEnd w:id="168"/>
    <w:bookmarkStart w:name="z198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"личного кабинета" портала, а также единого контакт-центра.</w:t>
      </w:r>
    </w:p>
    <w:bookmarkEnd w:id="169"/>
    <w:bookmarkStart w:name="z199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Контактные телефоны справочных служб по вопросам оказания государственной услуги: 1414, 8 800 080 7777.</w:t>
      </w:r>
    </w:p>
    <w:bookmarkEnd w:id="17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"Утверждение кадастровой (оценочной)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стоимости конкретных земельных участков,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продаваемых в частную собственность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государством"</w:t>
            </w:r>
          </w:p>
        </w:tc>
      </w:tr>
    </w:tbl>
    <w:bookmarkStart w:name="z206" w:id="1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Местные исполнительные органы Северо-Казахстанской области, осуществляющие оказание 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</w:t>
      </w:r>
    </w:p>
    <w:bookmarkEnd w:id="17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01"/>
        <w:gridCol w:w="1632"/>
        <w:gridCol w:w="1697"/>
        <w:gridCol w:w="2679"/>
        <w:gridCol w:w="5791"/>
      </w:tblGrid>
      <w:tr>
        <w:trPr>
          <w:trHeight w:val="30" w:hRule="atLeast"/>
        </w:trPr>
        <w:tc>
          <w:tcPr>
            <w:tcW w:w="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местного исполнительного органа области, районов и города областного значения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расположения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Контактный телефон</w:t>
            </w:r>
          </w:p>
        </w:tc>
        <w:tc>
          <w:tcPr>
            <w:tcW w:w="5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График работы</w:t>
            </w:r>
          </w:p>
        </w:tc>
      </w:tr>
      <w:tr>
        <w:trPr>
          <w:trHeight w:val="30" w:hRule="atLeast"/>
        </w:trPr>
        <w:tc>
          <w:tcPr>
            <w:tcW w:w="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"Управление земельных отношений акимата Северо-Казахстанской области"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город Петропавловск улица Парковая, 57 В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8715-2- 53-36-41</w:t>
            </w:r>
          </w:p>
        </w:tc>
        <w:tc>
          <w:tcPr>
            <w:tcW w:w="5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"Отдел земельных отношений акимата Айыртауского района Северо-Казахстанской области"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Айыртауский район село Саумалколь улица Шокана Уалиханова, 42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8715-33- 2-17-23</w:t>
            </w:r>
          </w:p>
        </w:tc>
        <w:tc>
          <w:tcPr>
            <w:tcW w:w="5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Государственное учреждение "Отдел земельных отношенийАкжарского района Северо-Казахстанской области" 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Акжарский район село Талшик улица Целинная, 13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8715-46- 2-13-44</w:t>
            </w:r>
          </w:p>
        </w:tc>
        <w:tc>
          <w:tcPr>
            <w:tcW w:w="5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"Отдел земельных отношений акимата Аккайынского района Северо-Казахстанской области"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Аккайынский район село Смирново улица Народная, дом37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8715-32- 2-14-86</w:t>
            </w:r>
          </w:p>
        </w:tc>
        <w:tc>
          <w:tcPr>
            <w:tcW w:w="5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"Отдел земельных отношений акимата Есильского района Северо-Казахстанской области"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Есильский район село Явленка улица Ленина, дом 10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8715-43- 2-15-65</w:t>
            </w:r>
          </w:p>
        </w:tc>
        <w:tc>
          <w:tcPr>
            <w:tcW w:w="5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"Отдел земельных отношенийЖамбылского района Северо-Казахстанской области"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Жамбылский район село Пресновка улица Дружбы, дом 6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8715-44- 2-28-48</w:t>
            </w:r>
          </w:p>
        </w:tc>
        <w:tc>
          <w:tcPr>
            <w:tcW w:w="5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"Отдел земельных отношений района Магжана Жумабаева Северо-Казахстанской области"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район Магжана Жумабаева город Булаево улица Юбилейная, дом 62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8715-31- 2-23-22</w:t>
            </w:r>
          </w:p>
        </w:tc>
        <w:tc>
          <w:tcPr>
            <w:tcW w:w="5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"Кызылжарский районный отдел земельных отношений"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Кызылжарский район село Бесколь улица Институтская, дом 1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8715-38- 2-15-54</w:t>
            </w:r>
          </w:p>
        </w:tc>
        <w:tc>
          <w:tcPr>
            <w:tcW w:w="5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"Отдел земельных отношений акимата Мамлютского района Северо-Казахстанской области"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Мамлютский район город Мамлютка улица Абая Кунанбаева, дом 5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8715-41- 2-22-71</w:t>
            </w:r>
          </w:p>
        </w:tc>
        <w:tc>
          <w:tcPr>
            <w:tcW w:w="5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"Отдел земельных отношений акимата района имени Габита Мусрепова Северо-Казахстанской области"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район имени Габита Мусрепова село Новоишимское улица Ленина, дом 2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8715-35- 2-22-71</w:t>
            </w:r>
          </w:p>
        </w:tc>
        <w:tc>
          <w:tcPr>
            <w:tcW w:w="5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"Отдел земельных отношений акимата Тайыншинского района Северо-Казахстанской области"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Тайыншинский район город Тайынша улица Конституции Казахстана, 206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8715-36- 2-26-97</w:t>
            </w:r>
          </w:p>
        </w:tc>
        <w:tc>
          <w:tcPr>
            <w:tcW w:w="5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"Отдел земельных отношений акимата Тимирязевского района Северо-Казахстанской области"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Тимирязевский Тимирязево улица Шокана Уалиханова, 1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8715-37- 2-19-75</w:t>
            </w:r>
          </w:p>
        </w:tc>
        <w:tc>
          <w:tcPr>
            <w:tcW w:w="5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Коммунальное государственное учреждение "Отдел земельных отношений акимата Уалихановского района Северо-Казахстанской области" 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Уалихановский район село Кишкенеколь улица Шокана Уалиханова, 85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8715-42- 2-18-99</w:t>
            </w:r>
          </w:p>
        </w:tc>
        <w:tc>
          <w:tcPr>
            <w:tcW w:w="5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"Отдел земельных отношений акимата района Шал акына Северо-Казахстанской области"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район Шал акына город Сергеевка улица Победы, 35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8715-34- 2-02-30</w:t>
            </w:r>
          </w:p>
        </w:tc>
        <w:tc>
          <w:tcPr>
            <w:tcW w:w="5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"Отдел земельных отношений акимата города Петропавловска"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город Петропавловск улица Конституции Казахстана, 23 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8715-2- 46-02-06</w:t>
            </w:r>
          </w:p>
        </w:tc>
        <w:tc>
          <w:tcPr>
            <w:tcW w:w="5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Регламенту государственной услуги "Утверждение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кадастровой (оценочной) стоимости конкретных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земельных участков, продаваемых в частную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собственность государством"</w:t>
            </w:r>
          </w:p>
        </w:tc>
      </w:tr>
    </w:tbl>
    <w:bookmarkStart w:name="z212" w:id="1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"Утверждение кадастровой (оценочной) стоимости конкретных земельных участков, продаваемыхв частную собственность государством" при оказании государственной услуги через Государственную корпорацию</w:t>
      </w:r>
    </w:p>
    <w:bookmarkEnd w:id="172"/>
    <w:bookmarkStart w:name="z213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3"/>
    <w:p>
      <w:pPr>
        <w:spacing w:after="0"/>
        <w:ind w:left="0"/>
        <w:jc w:val="both"/>
      </w:pPr>
      <w:r>
        <w:drawing>
          <wp:inline distT="0" distB="0" distL="0" distR="0">
            <wp:extent cx="7810500" cy="360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4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74"/>
    <w:bookmarkStart w:name="z215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5"/>
    <w:p>
      <w:pPr>
        <w:spacing w:after="0"/>
        <w:ind w:left="0"/>
        <w:jc w:val="both"/>
      </w:pPr>
      <w:r>
        <w:drawing>
          <wp:inline distT="0" distB="0" distL="0" distR="0">
            <wp:extent cx="7810500" cy="293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постановленим акимата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Северо-Казахстанской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"29" июля 2019 года № 208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Утвержден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акимата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Северо-Казахстанской области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16 июня 2016 года № 227</w:t>
            </w:r>
          </w:p>
        </w:tc>
      </w:tr>
    </w:tbl>
    <w:bookmarkStart w:name="z224" w:id="1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разрешения на использование земельного участка для изыскательских работ"</w:t>
      </w:r>
    </w:p>
    <w:bookmarkEnd w:id="176"/>
    <w:bookmarkStart w:name="z225" w:id="1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77"/>
    <w:bookmarkStart w:name="z226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Регламент государственной услуги "Выдача разрешения на использование земельного участка для изыскательских работ" (далее - Регламент) разработан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разрешения на использование земельного участка для изыскательских работ", утвержденного приказомисполняющего обязанности Министра национальной экономики Республики Казахстан от 27 марта 2015 года № 272 "Об утверждении стандартов государственных услуг в сфере земельных отношений, геодезии и картографии" (зарегистрирован в Реестре государственной регистрации нормативных правовых актов под № 11050) (далее – Стандарт).</w:t>
      </w:r>
    </w:p>
    <w:bookmarkEnd w:id="178"/>
    <w:bookmarkStart w:name="z227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"Выдача разрешения на использование земельного участка для изыскательских работ" (далее – государственная услуга) оказывается местными исполнительными органами Северо-Казахстанской области, районов и города областного значения (далее - услугодатель),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79"/>
    <w:bookmarkStart w:name="z228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бесплатно физическим и юридическим лицам (далее - услугополучатель).</w:t>
      </w:r>
    </w:p>
    <w:bookmarkEnd w:id="180"/>
    <w:bookmarkStart w:name="z229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181"/>
    <w:bookmarkStart w:name="z230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Государственную корпорацию "Правительство для граждан" (далее Государственная корпорация) - с понедельника по субботу включительно, в соответствии с графиком работы с 9.00 часов до 20.00 часов, без перерыва на обед, за исключением воскресенья и праздничных дней, согласно трудовому законодательству Республики Казахстан и </w:t>
      </w:r>
      <w:r>
        <w:rPr>
          <w:rFonts w:ascii="Times New Roman"/>
          <w:b w:val="false"/>
          <w:i w:val="false"/>
          <w:color w:val="000000"/>
          <w:sz w:val="28"/>
        </w:rPr>
        <w:t>статьи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13 декабря 2001 года "О праздниках в Республике Казахстан" (далее – Закон о праздниках).</w:t>
      </w:r>
    </w:p>
    <w:bookmarkEnd w:id="182"/>
    <w:bookmarkStart w:name="z231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Государственнаяуслуга оказывается по местонахождению земельного участка в порядке "электронной очереди" без ускоренного обслуживания, возможно бронирование электронной очереди посредством "электронного правительства";</w:t>
      </w:r>
    </w:p>
    <w:bookmarkEnd w:id="183"/>
    <w:bookmarkStart w:name="z232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веб-портал "электронного правительства"www.egov.kz (далее – портал) - круглосуточно, за исключением технических перерывов в связи с проведением ремонтных работ (при обращении услугополучателя после окончания рабочего времени, в выходные и праздничные дни согласно трудовомузаконодательству Республики Казахстан и </w:t>
      </w:r>
      <w:r>
        <w:rPr>
          <w:rFonts w:ascii="Times New Roman"/>
          <w:b w:val="false"/>
          <w:i w:val="false"/>
          <w:color w:val="000000"/>
          <w:sz w:val="28"/>
        </w:rPr>
        <w:t>статьи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о праздниках, прием заявления и выдача результата оказания государственной услуги осуществляется следующим рабочим днем).</w:t>
      </w:r>
    </w:p>
    <w:bookmarkEnd w:id="184"/>
    <w:bookmarkStart w:name="z233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и (или) бумажная.</w:t>
      </w:r>
    </w:p>
    <w:bookmarkEnd w:id="185"/>
    <w:bookmarkStart w:name="z234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решение услугодателяо выдаче разрешения на использование земельного участка для изыскательских работ,либо мотивированный отказ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 </w:t>
      </w:r>
    </w:p>
    <w:bookmarkEnd w:id="186"/>
    <w:bookmarkStart w:name="z235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Основаниями для отказа в оказании государственной услуги являются: </w:t>
      </w:r>
    </w:p>
    <w:bookmarkEnd w:id="187"/>
    <w:bookmarkStart w:name="z236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установление недостоверности документов, представленных услугополучателем для получения государственной услуги, и (или) данных (сведений), содержащихся в них;</w:t>
      </w:r>
    </w:p>
    <w:bookmarkEnd w:id="188"/>
    <w:bookmarkStart w:name="z237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 отношении услугополучателя имеется вступившее в законную силу решение суда, на основании которого услугополучатель лишен специального права, связанного с получением государственной услуги. </w:t>
      </w:r>
    </w:p>
    <w:bookmarkEnd w:id="189"/>
    <w:bookmarkStart w:name="z238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Форма предоставления результата оказания государственной услуги: электроннаяи (или) бумажная.</w:t>
      </w:r>
    </w:p>
    <w:bookmarkEnd w:id="190"/>
    <w:bookmarkStart w:name="z239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191"/>
    <w:bookmarkStart w:name="z240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услугополучателяза получением результата оказания государственной услуги на бумажном носителе, результат оказания государственной услуги оформляется в электронной форме, при необходимости распечатывается и заверяется печатью и подписью уполномоченного лица услугодателя.</w:t>
      </w:r>
    </w:p>
    <w:bookmarkEnd w:id="192"/>
    <w:bookmarkStart w:name="z241" w:id="1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(сотрудников) услугодателя в процессе оказания государственной услуги</w:t>
      </w:r>
    </w:p>
    <w:bookmarkEnd w:id="193"/>
    <w:bookmarkStart w:name="z242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Основанием для начала процедуры (действия) по оказанию государственной услуги при обращении услугополучателя (либо его представителя по доверенности), в том числе лица, имеющие льготы, в Государственную корпорацию является: </w:t>
      </w:r>
    </w:p>
    <w:bookmarkEnd w:id="194"/>
    <w:bookmarkStart w:name="z243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заявление о выдаче разрешения на использование земельного участка для изыскательских работ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End w:id="195"/>
    <w:bookmarkStart w:name="z244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документ, удостоверяющий личность (для идентификации личности);</w:t>
      </w:r>
    </w:p>
    <w:bookmarkEnd w:id="196"/>
    <w:bookmarkStart w:name="z245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план (схема) участка проведения изыскательских работ;</w:t>
      </w:r>
    </w:p>
    <w:bookmarkEnd w:id="197"/>
    <w:bookmarkStart w:name="z246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копия задания на выполнение изыскательских работ.</w:t>
      </w:r>
    </w:p>
    <w:bookmarkEnd w:id="198"/>
    <w:bookmarkStart w:name="z247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портал:</w:t>
      </w:r>
    </w:p>
    <w:bookmarkEnd w:id="199"/>
    <w:bookmarkStart w:name="z248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заявление о выдаче разрешения на использование земельного участка для изыскательских работв форме электронного документа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200"/>
    <w:bookmarkStart w:name="z249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электронная копия плана (схема) участка проведения изыскательских работ;</w:t>
      </w:r>
    </w:p>
    <w:bookmarkEnd w:id="201"/>
    <w:bookmarkStart w:name="z250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электронная копия задания на выполнение изыскательских работ.</w:t>
      </w:r>
    </w:p>
    <w:bookmarkEnd w:id="202"/>
    <w:bookmarkStart w:name="z251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Истребование от услугополучателей документов, которые могут быть получены из информационных систем не допускается.</w:t>
      </w:r>
    </w:p>
    <w:bookmarkEnd w:id="203"/>
    <w:bookmarkStart w:name="z252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документах, удостоверяющих личность, о регистрации (перерегистрации) юридического лица, регистрации индивидуального предпринимателя, либо о начале деятельности в качестве индивидуального предпринимателя, подтверждающих право собственности на недвижимое имущество, правоустанавливающих и идентификационных документов на земельный участок, об отсутствии обременений на земельный участок,услугодатель получает из соответствующих государственных информационных систем через шлюз "электронного правительства".</w:t>
      </w:r>
    </w:p>
    <w:bookmarkEnd w:id="204"/>
    <w:bookmarkStart w:name="z253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205"/>
    <w:bookmarkStart w:name="z254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принимает документы, регистрирует заявление и передает руководителю услугодателя - 15 (пятнадцать) минут;</w:t>
      </w:r>
    </w:p>
    <w:bookmarkEnd w:id="206"/>
    <w:bookmarkStart w:name="z255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документами, налагает резолюцию на заявлении, определяет ответственного исполнителя – уполномоченный орган по земельным отношениям области, района, города областного значения (далее – уполномоченный орган) и направляет в уполномоченный орган - 1 (один) рабочий день;</w:t>
      </w:r>
    </w:p>
    <w:bookmarkEnd w:id="207"/>
    <w:bookmarkStart w:name="z256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ознакамливается с документами, налагает резолюцию на заявлении, определяет ответственного исполнителя уполномоченного органа- 1 (один) рабочий день;</w:t>
      </w:r>
    </w:p>
    <w:bookmarkEnd w:id="208"/>
    <w:bookmarkStart w:name="z257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уполномоченного органа рассматривает заявление, подготавливает результат оказания государственной услуги и передает услугодателю - 5 (пять) рабочих дней;</w:t>
      </w:r>
    </w:p>
    <w:bookmarkEnd w:id="209"/>
    <w:bookmarkStart w:name="z258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оказания государственной услуги и передает в канцелярию - 1 (один) рабочий день;</w:t>
      </w:r>
    </w:p>
    <w:bookmarkEnd w:id="210"/>
    <w:bookmarkStart w:name="z259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выдает результат оказания государственной услуги- 15 (пятнадцать) минут.</w:t>
      </w:r>
    </w:p>
    <w:bookmarkEnd w:id="211"/>
    <w:bookmarkStart w:name="z260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212"/>
    <w:bookmarkStart w:name="z261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заявления;</w:t>
      </w:r>
    </w:p>
    <w:bookmarkEnd w:id="213"/>
    <w:bookmarkStart w:name="z262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ознакомление с заявлением, наложение резолюции, направление в уполномоченный орган;</w:t>
      </w:r>
    </w:p>
    <w:bookmarkEnd w:id="214"/>
    <w:bookmarkStart w:name="z263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ознакомление с заявлением, наложение резолюции, определение ответственного исполнителя;</w:t>
      </w:r>
    </w:p>
    <w:bookmarkEnd w:id="215"/>
    <w:bookmarkStart w:name="z264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4)рассмотрение заявления, подготовка результата оказания государственной услуги;</w:t>
      </w:r>
    </w:p>
    <w:bookmarkEnd w:id="216"/>
    <w:bookmarkStart w:name="z265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результата оказания государственной услуги;</w:t>
      </w:r>
    </w:p>
    <w:bookmarkEnd w:id="217"/>
    <w:bookmarkStart w:name="z266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результата оказания государственной услуги.</w:t>
      </w:r>
    </w:p>
    <w:bookmarkEnd w:id="218"/>
    <w:bookmarkStart w:name="z267" w:id="2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(сотрудников) услугодателя в процессе оказания государственной услуги</w:t>
      </w:r>
    </w:p>
    <w:bookmarkEnd w:id="219"/>
    <w:bookmarkStart w:name="z268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Перечень структурных подразделений (сотрудников) услугодателя, которые участвуют в процессе оказания государственной услуги:</w:t>
      </w:r>
    </w:p>
    <w:bookmarkEnd w:id="220"/>
    <w:bookmarkStart w:name="z269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221"/>
    <w:bookmarkStart w:name="z270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222"/>
    <w:bookmarkStart w:name="z271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руководитель уполномоченного органа; </w:t>
      </w:r>
    </w:p>
    <w:bookmarkEnd w:id="223"/>
    <w:bookmarkStart w:name="z272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уполномоченного органа.</w:t>
      </w:r>
    </w:p>
    <w:bookmarkEnd w:id="224"/>
    <w:bookmarkStart w:name="z273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последовательности процедур (действий) между структурными подразделениями (сотрудниками):</w:t>
      </w:r>
    </w:p>
    <w:bookmarkEnd w:id="225"/>
    <w:bookmarkStart w:name="z274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принимает документы, регистрирует заявление и передает руководителю услугодателя - 15 (пятнадцать) минут;</w:t>
      </w:r>
    </w:p>
    <w:bookmarkEnd w:id="226"/>
    <w:bookmarkStart w:name="z275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документами, налагает резолюцию на заявлении, определяет ответственного исполнителя – уполномоченного органа области, района, города областного значения и направляет в уполномоченный орган - 1 (один) рабочий день;</w:t>
      </w:r>
    </w:p>
    <w:bookmarkEnd w:id="227"/>
    <w:bookmarkStart w:name="z276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ознакамливается с документами, налагает резолюцию на заявлении, определяет ответственного исполнителя уполномоченного органа - 1 (один) рабочий день;</w:t>
      </w:r>
    </w:p>
    <w:bookmarkEnd w:id="228"/>
    <w:bookmarkStart w:name="z277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уполномоченного органа рассматривает заявление, подготавливает результат оказания государственной услуги и передает услугодателю - 5 (пять) рабочих дней;</w:t>
      </w:r>
    </w:p>
    <w:bookmarkEnd w:id="229"/>
    <w:bookmarkStart w:name="z278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оказания государственной услуги и передает в канцелярию - 1 (один) рабочий день;</w:t>
      </w:r>
    </w:p>
    <w:bookmarkEnd w:id="230"/>
    <w:bookmarkStart w:name="z279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выдает результат оказания государственной услуги- 15 (пятнадцать) минут.</w:t>
      </w:r>
    </w:p>
    <w:bookmarkEnd w:id="231"/>
    <w:bookmarkStart w:name="z280" w:id="2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32"/>
    <w:bookmarkStart w:name="z281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Основанием для начала действия по оказанию государственной услуги при обращении в Государственную корпорацию является принятие работником Государственной корпорации пакета документов от услугополучателя.</w:t>
      </w:r>
    </w:p>
    <w:bookmarkEnd w:id="233"/>
    <w:bookmarkStart w:name="z282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234"/>
    <w:bookmarkStart w:name="z283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работник Государственной корпорации проверяет правильность заполнения заявления и полноту пакета документов, предоставленных услугополучателем,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пункта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настоящегоРегламента - 5 (пять) минут.</w:t>
      </w:r>
    </w:p>
    <w:bookmarkEnd w:id="235"/>
    <w:bookmarkStart w:name="z284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документов, работник Государственной корпорации выдает расписку об отказе в приеме заявления по формесогласно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236"/>
    <w:bookmarkStart w:name="z285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сдаче услугополучателем всех необходимых документовв Государственную корпорацию услугополучателю выдается расписка о приеме заявления.</w:t>
      </w:r>
    </w:p>
    <w:bookmarkEnd w:id="237"/>
    <w:bookmarkStart w:name="z286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Государственной корпорации получает согласие услугополучателя на использование сведений, составляющих охраняемую законом тайну, содержащихся в информационных системах, при оказаниигосударственных услуг, если иное не предусмотрено законами Республики Казахстан.</w:t>
      </w:r>
    </w:p>
    <w:bookmarkEnd w:id="238"/>
    <w:bookmarkStart w:name="z287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Государственной корпорации идентифицирует личность услугополучателя, вносит соответствующую информацию об услугополучателе и список поданных документов в интегрированную информационную систему для Центров обслуживания населения (далее - ИИС ЦОН), выдает услугополучателю расписку о приеме соответствующих документов - 5 (пять) минут;</w:t>
      </w:r>
    </w:p>
    <w:bookmarkEnd w:id="239"/>
    <w:bookmarkStart w:name="z288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Государственной корпорации подготавливает пакет документов и направляет его услугодателю через курьерскую или иную уполномоченную на это связь - 1 (один) рабочий день;</w:t>
      </w:r>
    </w:p>
    <w:bookmarkEnd w:id="240"/>
    <w:bookmarkStart w:name="z289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услугодатель осуществляет процедуры (действия) в соответствии с описанием порядка взаимодействия структурных подразделений (работников) услугодателя в процессе оказания государственных услуг;</w:t>
      </w:r>
    </w:p>
    <w:bookmarkEnd w:id="241"/>
    <w:bookmarkStart w:name="z290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Государственной корпорации на основании расписки выдает результат оказания государственных услуг при предъявлении удостоверения личности(либо его представителюпо документу, подтверждающему полномочия) - 15 (пятнадцать) минут.</w:t>
      </w:r>
    </w:p>
    <w:bookmarkEnd w:id="242"/>
    <w:bookmarkStart w:name="z291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корпорация обеспечивает хранение результата в течение одного месяца, после чего передает его услугодателю для дальнейшего хранения.При обращении услугополучателя по истечении одного месяца,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услугополучателю.</w:t>
      </w:r>
    </w:p>
    <w:bookmarkEnd w:id="243"/>
    <w:bookmarkStart w:name="z292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Порядок действий услугодателя и услугополучателя при оказании государственной услуги через портал:</w:t>
      </w:r>
    </w:p>
    <w:bookmarkEnd w:id="244"/>
    <w:bookmarkStart w:name="z293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(авторизацию) на портале посредством индивидуального идентификационного номера.</w:t>
      </w:r>
    </w:p>
    <w:bookmarkEnd w:id="245"/>
    <w:bookmarkStart w:name="z294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Формируется сообщение о подтверждении данных услугополучателя и выборе услуги, в случае имеющихся нарушений в данных услугополучателя формируется сообщение об отказе в оказании государственной услуги; </w:t>
      </w:r>
    </w:p>
    <w:bookmarkEnd w:id="246"/>
    <w:bookmarkStart w:name="z295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выбор услугополучателем электронной государственной услуги, заполнение полей электронного запроса, прикрепление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и выбор ЭЦП для удостоверения (подписания) запроса и ее подтверждения подлинности.</w:t>
      </w:r>
    </w:p>
    <w:bookmarkEnd w:id="247"/>
    <w:bookmarkStart w:name="z296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не подтверждения подлинности ЭЦП услугополучателя формируется сообщение об отказе.</w:t>
      </w:r>
    </w:p>
    <w:bookmarkEnd w:id="248"/>
    <w:bookmarkStart w:name="z297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услугополучатель удостоверяет (подписывает) электронный запрос об оказании электронной государственной услуги посредством ЭЦП;</w:t>
      </w:r>
    </w:p>
    <w:bookmarkEnd w:id="249"/>
    <w:bookmarkStart w:name="z298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сдаче услугополучателем всех необходимых документов на портал в "личный кабинет" направляется статус о принятии запроса на оказание государственной услуги, а также уведомление с указанием даты и времени получения результата государственной услуги;</w:t>
      </w:r>
    </w:p>
    <w:bookmarkEnd w:id="250"/>
    <w:bookmarkStart w:name="z299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услугодатель осуществляет процедуры (действия) в соответствии с описанием порядка взаимодействия структурных подразделений (работников) услугодателя в процессе оказания государственных услуг;</w:t>
      </w:r>
    </w:p>
    <w:bookmarkEnd w:id="251"/>
    <w:bookmarkStart w:name="z300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направляет в "личный кабинет" услугополучателя результат оказания государственной услуги в форме электронного документа, подписанного ЭЦП.</w:t>
      </w:r>
    </w:p>
    <w:bookmarkEnd w:id="252"/>
    <w:bookmarkStart w:name="z301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53"/>
    <w:bookmarkStart w:name="z302" w:id="2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Иные требования с учетом особенностей оказания государственной услуги, в том числе оказываемой электронно и через Государственную корпорацию</w:t>
      </w:r>
    </w:p>
    <w:bookmarkEnd w:id="254"/>
    <w:bookmarkStart w:name="z303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Услугополучателям, имеющим нарушение здоровья со стойким расстройством функций организма ограничивающее его жизнедеятельность, в случае необходимости прием документов, для оказания государственной услуги, производится работником услугодателя с выездом по месту жительства посредством обращения через единый контакт-центр 1414, 8 800 080 7777.</w:t>
      </w:r>
    </w:p>
    <w:bookmarkEnd w:id="255"/>
    <w:bookmarkStart w:name="z304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Для оказания государственной услуги создаются условия для услугополучателей на время ожидания и подготовки необходимых документов (кресла для ожидания, места для заполнения документов, оснащенные стендами с перечнем необходимых документов и образцами их заполнения), принимаются меры противопожарной безопасности.</w:t>
      </w:r>
    </w:p>
    <w:bookmarkEnd w:id="256"/>
    <w:bookmarkStart w:name="z305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Здания услугодателяи Государственной корпорации оборудованы входом с пандусами, предназначенными для доступа людей с ограниченными возможностями.</w:t>
      </w:r>
    </w:p>
    <w:bookmarkEnd w:id="257"/>
    <w:bookmarkStart w:name="z306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Адреса мест оказания государственной услуги размещены на:</w:t>
      </w:r>
    </w:p>
    <w:bookmarkEnd w:id="258"/>
    <w:bookmarkStart w:name="z307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интернет-ресурсе Министерства сельского хозяйства: www.moa.gov.kz, раздел "Государственные услуги", подраздел "Адреса мест оказания государственной услуги" – "Местные исполнительные органы";</w:t>
      </w:r>
    </w:p>
    <w:bookmarkEnd w:id="259"/>
    <w:bookmarkStart w:name="z308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интернет-ресурсе Государственной корпорации: www.gov4c.kz;</w:t>
      </w:r>
    </w:p>
    <w:bookmarkEnd w:id="260"/>
    <w:bookmarkStart w:name="z309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 портале.</w:t>
      </w:r>
    </w:p>
    <w:bookmarkEnd w:id="261"/>
    <w:bookmarkStart w:name="z310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"личного кабинета" портала, а также единогоконтакт-центра.</w:t>
      </w:r>
    </w:p>
    <w:bookmarkEnd w:id="262"/>
    <w:bookmarkStart w:name="z311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Контактные телефоны справочных служб по вопросам оказания государственной услуги:1414, 8 800 080 7777.</w:t>
      </w:r>
    </w:p>
    <w:bookmarkEnd w:id="26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"Выдача разрешения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использование земельного участка для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изыскательских работ"</w:t>
            </w:r>
          </w:p>
        </w:tc>
      </w:tr>
    </w:tbl>
    <w:bookmarkStart w:name="z317" w:id="2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Местные исполнительные органы Северо-Казахстанской области, осуществляющие оказание государственной услуги "Выдача разрешения на использование земельного участка для изыскательских работ"</w:t>
      </w:r>
    </w:p>
    <w:bookmarkEnd w:id="26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65"/>
        <w:gridCol w:w="1181"/>
        <w:gridCol w:w="1575"/>
        <w:gridCol w:w="3704"/>
        <w:gridCol w:w="5375"/>
      </w:tblGrid>
      <w:tr>
        <w:trPr>
          <w:trHeight w:val="30" w:hRule="atLeast"/>
        </w:trPr>
        <w:tc>
          <w:tcPr>
            <w:tcW w:w="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местного исполнительного органа области, районов и города областного значения</w:t>
            </w:r>
          </w:p>
        </w:tc>
        <w:tc>
          <w:tcPr>
            <w:tcW w:w="1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расположения</w:t>
            </w:r>
          </w:p>
        </w:tc>
        <w:tc>
          <w:tcPr>
            <w:tcW w:w="3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Контактный телефон</w:t>
            </w:r>
          </w:p>
        </w:tc>
        <w:tc>
          <w:tcPr>
            <w:tcW w:w="5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График работы</w:t>
            </w:r>
          </w:p>
        </w:tc>
      </w:tr>
      <w:tr>
        <w:trPr>
          <w:trHeight w:val="30" w:hRule="atLeast"/>
        </w:trPr>
        <w:tc>
          <w:tcPr>
            <w:tcW w:w="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КГУ"Аппарат акима Северо-Казахстанской области"</w:t>
            </w:r>
          </w:p>
        </w:tc>
        <w:tc>
          <w:tcPr>
            <w:tcW w:w="1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город Петропавловск улица Конституции Казахстана, 58</w:t>
            </w:r>
          </w:p>
        </w:tc>
        <w:tc>
          <w:tcPr>
            <w:tcW w:w="3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8715-2-46-42-70</w:t>
            </w:r>
          </w:p>
        </w:tc>
        <w:tc>
          <w:tcPr>
            <w:tcW w:w="5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"Аппарат акима Айыртауского района Северо-Казахстанской области"</w:t>
            </w:r>
          </w:p>
        </w:tc>
        <w:tc>
          <w:tcPr>
            <w:tcW w:w="1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Айыртауский район село Саумалколь улица Шокана Уалиханова,44</w:t>
            </w:r>
          </w:p>
        </w:tc>
        <w:tc>
          <w:tcPr>
            <w:tcW w:w="3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8715-33-2-26-46 </w:t>
            </w:r>
          </w:p>
        </w:tc>
        <w:tc>
          <w:tcPr>
            <w:tcW w:w="5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"Аппарат акима Акжарского района Северо-Казахстанской области"</w:t>
            </w:r>
          </w:p>
        </w:tc>
        <w:tc>
          <w:tcPr>
            <w:tcW w:w="1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Акжарский район село Талшик улица Целинная, 15</w:t>
            </w:r>
          </w:p>
        </w:tc>
        <w:tc>
          <w:tcPr>
            <w:tcW w:w="3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8715-46-2-14-41, 2-11-24</w:t>
            </w:r>
          </w:p>
        </w:tc>
        <w:tc>
          <w:tcPr>
            <w:tcW w:w="5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"Аппарат акима Аккайынского района Северо-Казахстанской области"</w:t>
            </w:r>
          </w:p>
        </w:tc>
        <w:tc>
          <w:tcPr>
            <w:tcW w:w="1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Аккайынский район село Смирново улица Народная, 50</w:t>
            </w:r>
          </w:p>
        </w:tc>
        <w:tc>
          <w:tcPr>
            <w:tcW w:w="3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8715-32-2-11-59</w:t>
            </w:r>
          </w:p>
        </w:tc>
        <w:tc>
          <w:tcPr>
            <w:tcW w:w="5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"Аппарат акима Есильского района Северо-Казахстанской области"</w:t>
            </w:r>
          </w:p>
        </w:tc>
        <w:tc>
          <w:tcPr>
            <w:tcW w:w="1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Есильский район село Явленка улица Ленина, 10</w:t>
            </w:r>
          </w:p>
        </w:tc>
        <w:tc>
          <w:tcPr>
            <w:tcW w:w="3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8715-43- 2-15-01, 2-12-33</w:t>
            </w:r>
          </w:p>
        </w:tc>
        <w:tc>
          <w:tcPr>
            <w:tcW w:w="5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"Аппарат акима Жамбылского района Северо-Казахстанской области"</w:t>
            </w:r>
          </w:p>
        </w:tc>
        <w:tc>
          <w:tcPr>
            <w:tcW w:w="1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Жамбылский район село Пресновка улица Дружбы, 10</w:t>
            </w:r>
          </w:p>
        </w:tc>
        <w:tc>
          <w:tcPr>
            <w:tcW w:w="3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8715-44- 2-12-32, 2-12-33</w:t>
            </w:r>
          </w:p>
        </w:tc>
        <w:tc>
          <w:tcPr>
            <w:tcW w:w="5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"Аппарат акима района Магжана Жумабаева Северо-Казахстанской области"</w:t>
            </w:r>
          </w:p>
        </w:tc>
        <w:tc>
          <w:tcPr>
            <w:tcW w:w="1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район Магжана Жумабаева город Булаево улица Юбилейная, 56</w:t>
            </w:r>
          </w:p>
        </w:tc>
        <w:tc>
          <w:tcPr>
            <w:tcW w:w="3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8715-31-2-12-90, 2-15-57</w:t>
            </w:r>
          </w:p>
        </w:tc>
        <w:tc>
          <w:tcPr>
            <w:tcW w:w="5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"Аппарат акима Кызылжарского района Северо-Казахстанской области"</w:t>
            </w:r>
          </w:p>
        </w:tc>
        <w:tc>
          <w:tcPr>
            <w:tcW w:w="1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Кызылжарский район аул Бесколь улица Гагарина, 11</w:t>
            </w:r>
          </w:p>
        </w:tc>
        <w:tc>
          <w:tcPr>
            <w:tcW w:w="3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8715-38-2-12-01</w:t>
            </w:r>
          </w:p>
        </w:tc>
        <w:tc>
          <w:tcPr>
            <w:tcW w:w="5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"Аппарат акима Мамлютского района Северо-Казахстанской области"</w:t>
            </w:r>
          </w:p>
        </w:tc>
        <w:tc>
          <w:tcPr>
            <w:tcW w:w="1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Мамлютский район город Мамлютка улица Сабита Муканова, 12</w:t>
            </w:r>
          </w:p>
        </w:tc>
        <w:tc>
          <w:tcPr>
            <w:tcW w:w="3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8715-41-2-15-90, 2-17-88</w:t>
            </w:r>
          </w:p>
        </w:tc>
        <w:tc>
          <w:tcPr>
            <w:tcW w:w="5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"Аппарат акима района имени Габита Мусрепова Северо-Казахстанской области"</w:t>
            </w:r>
          </w:p>
        </w:tc>
        <w:tc>
          <w:tcPr>
            <w:tcW w:w="1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район имени Габита Мусрепова село Новоишимское улица Абылайхана, 28</w:t>
            </w:r>
          </w:p>
        </w:tc>
        <w:tc>
          <w:tcPr>
            <w:tcW w:w="3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8715-35- 2-13-07, 2-11-48</w:t>
            </w:r>
          </w:p>
        </w:tc>
        <w:tc>
          <w:tcPr>
            <w:tcW w:w="5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"Аппарат акима Тайыншинского района Северо-Казахстанской области"</w:t>
            </w:r>
          </w:p>
        </w:tc>
        <w:tc>
          <w:tcPr>
            <w:tcW w:w="1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Тайыншинский район город Тайынша улица Конституции Казахстана, 197</w:t>
            </w:r>
          </w:p>
        </w:tc>
        <w:tc>
          <w:tcPr>
            <w:tcW w:w="3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8715-36-2-23-42</w:t>
            </w:r>
          </w:p>
        </w:tc>
        <w:tc>
          <w:tcPr>
            <w:tcW w:w="5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"Аппарат акима Тимирязевского района Северо-Казахстанской области"</w:t>
            </w:r>
          </w:p>
        </w:tc>
        <w:tc>
          <w:tcPr>
            <w:tcW w:w="1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Тимирязевский район село Тимирязево улица Шокана Уалиханова,1</w:t>
            </w:r>
          </w:p>
        </w:tc>
        <w:tc>
          <w:tcPr>
            <w:tcW w:w="3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8715-37-2-12-33, 2-12-40</w:t>
            </w:r>
          </w:p>
        </w:tc>
        <w:tc>
          <w:tcPr>
            <w:tcW w:w="5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"Аппарат акима Уалихановского района Северо-Казахстанской области"</w:t>
            </w:r>
          </w:p>
        </w:tc>
        <w:tc>
          <w:tcPr>
            <w:tcW w:w="1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Уалихановский район село Кишкенеколь улица Шокана Уалиханова, 85</w:t>
            </w:r>
          </w:p>
        </w:tc>
        <w:tc>
          <w:tcPr>
            <w:tcW w:w="3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8715-42-2-16-95</w:t>
            </w:r>
          </w:p>
        </w:tc>
        <w:tc>
          <w:tcPr>
            <w:tcW w:w="5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"Аппарат акима района Шал акына Северо-Казахстанской области"</w:t>
            </w:r>
          </w:p>
        </w:tc>
        <w:tc>
          <w:tcPr>
            <w:tcW w:w="1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район Шал акына город Сергеевка улица Победы, 35</w:t>
            </w:r>
          </w:p>
        </w:tc>
        <w:tc>
          <w:tcPr>
            <w:tcW w:w="3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8715-34-2-12-43, 2-14-80</w:t>
            </w:r>
          </w:p>
        </w:tc>
        <w:tc>
          <w:tcPr>
            <w:tcW w:w="5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"Аппарат акима города Петропавловска Северо-Казахстанской области"</w:t>
            </w:r>
          </w:p>
        </w:tc>
        <w:tc>
          <w:tcPr>
            <w:tcW w:w="1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город Петропавловск улица Конституции Казахстана, 23</w:t>
            </w:r>
          </w:p>
        </w:tc>
        <w:tc>
          <w:tcPr>
            <w:tcW w:w="3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8715-2-46-25-10</w:t>
            </w:r>
          </w:p>
        </w:tc>
        <w:tc>
          <w:tcPr>
            <w:tcW w:w="5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Регламенту государственной услуги "Выдача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разрешения на использование земельного участка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для изыскательских работ"</w:t>
            </w:r>
          </w:p>
        </w:tc>
      </w:tr>
    </w:tbl>
    <w:bookmarkStart w:name="z322" w:id="2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разрешения на использование земельного участка для изыскательских работ" при оказании государственной услуги через Государственную корпорацию</w:t>
      </w:r>
    </w:p>
    <w:bookmarkEnd w:id="265"/>
    <w:bookmarkStart w:name="z323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6"/>
    <w:p>
      <w:pPr>
        <w:spacing w:after="0"/>
        <w:ind w:left="0"/>
        <w:jc w:val="both"/>
      </w:pPr>
      <w:r>
        <w:drawing>
          <wp:inline distT="0" distB="0" distL="0" distR="0">
            <wp:extent cx="7810500" cy="401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4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оказании государственной услуги черезпортал</w:t>
      </w:r>
    </w:p>
    <w:bookmarkEnd w:id="267"/>
    <w:bookmarkStart w:name="z325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8"/>
    <w:p>
      <w:pPr>
        <w:spacing w:after="0"/>
        <w:ind w:left="0"/>
        <w:jc w:val="both"/>
      </w:pPr>
      <w:r>
        <w:drawing>
          <wp:inline distT="0" distB="0" distL="0" distR="0">
            <wp:extent cx="7810500" cy="455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6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69"/>
    <w:bookmarkStart w:name="z327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0"/>
    <w:p>
      <w:pPr>
        <w:spacing w:after="0"/>
        <w:ind w:left="0"/>
        <w:jc w:val="both"/>
      </w:pPr>
      <w:r>
        <w:drawing>
          <wp:inline distT="0" distB="0" distL="0" distR="0">
            <wp:extent cx="7810500" cy="370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постановленим акимата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Северо-Казахстанской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"29" июля 2019 года № 208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акимата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Северо-Казахстанской области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16 июня 2016 года № 227</w:t>
            </w:r>
          </w:p>
        </w:tc>
      </w:tr>
    </w:tbl>
    <w:bookmarkStart w:name="z336" w:id="2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решения на изменение целевого назначения земельного участка"</w:t>
      </w:r>
    </w:p>
    <w:bookmarkEnd w:id="271"/>
    <w:bookmarkStart w:name="z337" w:id="2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72"/>
    <w:bookmarkStart w:name="z338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Регламент государственной услуги "Выдача решения на изменение целевого назначения земельного участка" (далее - Регламент) разработан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решения на изменение целевого назначения земельного участка", утвержденного приказомисполняющего обязанности Министра национальной экономики Республики Казахстан от 27 марта 2015 года№ 272 "Об утверждении стандартов государственных услуг в сфере земельных отношений, геодезии и картографии" (зарегистрирован в Реестре государственной регистрации нормативных правовых актов под № 11050) (далее – Стандарт). </w:t>
      </w:r>
    </w:p>
    <w:bookmarkEnd w:id="273"/>
    <w:bookmarkStart w:name="z339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"Выдача решения на изменение целевого назначения земельного участка" (далее – государственная услуга) оказывается местными исполнительными органами Северо-Казахстанской области, районов и города областного значения, акимами городов районного значения, сельских округов (далее–услугодатель),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74"/>
    <w:bookmarkStart w:name="z340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бесплатно физическим и юридическим лицам (далее - услугополучатель).</w:t>
      </w:r>
    </w:p>
    <w:bookmarkEnd w:id="275"/>
    <w:bookmarkStart w:name="z341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276"/>
    <w:bookmarkStart w:name="z342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канцелярию услугодателя - с понедельника по пятницу с 9.00 до 18.30 часов с перерывом на обед с 13.00 до 14.30 часов, за исключением выходных и праздничных дней, согласно трудовому законодательству Республики Казахстан и </w:t>
      </w:r>
      <w:r>
        <w:rPr>
          <w:rFonts w:ascii="Times New Roman"/>
          <w:b w:val="false"/>
          <w:i w:val="false"/>
          <w:color w:val="000000"/>
          <w:sz w:val="28"/>
        </w:rPr>
        <w:t>статьи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13 декабря 2001 года "О праздниках в Республике Казахстан" (далее – Закон о праздниках).</w:t>
      </w:r>
    </w:p>
    <w:bookmarkEnd w:id="277"/>
    <w:bookmarkStart w:name="z343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с 9.00 до 17.30 часов с перерывом на обед с 13.00 до14.30 часов.</w:t>
      </w:r>
    </w:p>
    <w:bookmarkEnd w:id="278"/>
    <w:bookmarkStart w:name="z344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по месту нахождения земельного участка в порядке очереди, без предварительной записи и ускоренного обслуживания;</w:t>
      </w:r>
    </w:p>
    <w:bookmarkEnd w:id="279"/>
    <w:bookmarkStart w:name="z345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Государственную корпорацию "Правительство для граждан" (далее Государственная корпорация) - с понедельника по субботу включительно, в соответствии с графиком работы с 9.00 часов до 20.00 часов, без перерыва на обед, за исключением воскресенья и праздничных дней, согласно трудовому законодательству Республики Казахстан и </w:t>
      </w:r>
      <w:r>
        <w:rPr>
          <w:rFonts w:ascii="Times New Roman"/>
          <w:b w:val="false"/>
          <w:i w:val="false"/>
          <w:color w:val="000000"/>
          <w:sz w:val="28"/>
        </w:rPr>
        <w:t>статьи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о праздниках.</w:t>
      </w:r>
    </w:p>
    <w:bookmarkEnd w:id="280"/>
    <w:bookmarkStart w:name="z346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по местонахождению земельного участка в порядке "электронной очереди" без ускоренного обслуживания;</w:t>
      </w:r>
    </w:p>
    <w:bookmarkEnd w:id="281"/>
    <w:bookmarkStart w:name="z347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 - круглосуточно, за исключением технических перерывов в связи с проведением ремонтных работ (при обращении услугополучателя после окончания рабочего времени, в выходные и праздничные дни согласно трудовомузаконодательству Республики Казахстан и статьи 5 Закона о праздниках, прием заявления и выдача результата оказания государственной услуги осуществляется следующим рабочим днем).</w:t>
      </w:r>
    </w:p>
    <w:bookmarkEnd w:id="282"/>
    <w:bookmarkStart w:name="z348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и (или) бумажная.</w:t>
      </w:r>
    </w:p>
    <w:bookmarkEnd w:id="283"/>
    <w:bookmarkStart w:name="z349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решение услугодателя об изменении целевого назначения земельного участкалибо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End w:id="284"/>
    <w:bookmarkStart w:name="z350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Основаниями для отказа в оказании государственной услуги являются: </w:t>
      </w:r>
    </w:p>
    <w:bookmarkEnd w:id="285"/>
    <w:bookmarkStart w:name="z351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установление недостоверности документов, представленных услугополучателем для получения государственной услуги, и (или) данных (сведений), содержащихся в них;</w:t>
      </w:r>
    </w:p>
    <w:bookmarkEnd w:id="286"/>
    <w:bookmarkStart w:name="z352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отрицательный ответ уполномоченного государственного органа в сфере архитектуры и градостроительствана запрос о согласовании, который требуется для оказания государственной услуги, согласно пункту 5 статьи 49-1 Земельного кодекса Республики Казахстан от 20 июня 2003 года;</w:t>
      </w:r>
    </w:p>
    <w:bookmarkEnd w:id="287"/>
    <w:bookmarkStart w:name="z353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в отношении услугополучателя имеется вступившее в законную силу решение суда, на основании которого услугополучатель лишен специального права, связанного с получением государственной услуги. </w:t>
      </w:r>
    </w:p>
    <w:bookmarkEnd w:id="288"/>
    <w:bookmarkStart w:name="z354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Форма предоставления результата оказания государственной услуги: электроннаяи (или) бумажная.</w:t>
      </w:r>
    </w:p>
    <w:bookmarkEnd w:id="289"/>
    <w:bookmarkStart w:name="z355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290"/>
    <w:bookmarkStart w:name="z356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услугополучателяза получением результата оказания государственной услуги на бумажном носителе, результат оказания государственной услуги оформляется в электронной форме, при необходимости распечатывается и заверяется печатью и подписью уполномоченного лица услугодателя.</w:t>
      </w:r>
    </w:p>
    <w:bookmarkEnd w:id="291"/>
    <w:bookmarkStart w:name="z357" w:id="2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(сотрудников) услугодателя в процессе оказания государственной услуги</w:t>
      </w:r>
    </w:p>
    <w:bookmarkEnd w:id="292"/>
    <w:bookmarkStart w:name="z358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Основанием для начала процедуры (действия) по оказанию государственной услуги при обращении услугополучателя (либо его представителя по доверенности), в том числе лица, имеющие льготы, к услугодателю, в Государственную корпорацию является:</w:t>
      </w:r>
    </w:p>
    <w:bookmarkEnd w:id="293"/>
    <w:bookmarkStart w:name="z359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заявление на изменение целевого назначения земельного участка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294"/>
    <w:bookmarkStart w:name="z360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документ, удостоверяющий личность (для идентификации личности);</w:t>
      </w:r>
    </w:p>
    <w:bookmarkEnd w:id="295"/>
    <w:bookmarkStart w:name="z361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акт кадастровой (оценочной) стоимости земельного участка в случае необходимости выкупа земельного участка безвозмездно предоставленного для ведения личного подсобного хозяйства, садоводства, индивидуального жилищного и дачного строительства.</w:t>
      </w:r>
    </w:p>
    <w:bookmarkEnd w:id="296"/>
    <w:bookmarkStart w:name="z362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портал:</w:t>
      </w:r>
    </w:p>
    <w:bookmarkEnd w:id="297"/>
    <w:bookmarkStart w:name="z363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электронное заявление на изменение целевого назначения земельного участка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298"/>
    <w:bookmarkStart w:name="z364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электронная копия акта кадастровой (оценочной) стоимости земельного участка в случае необходимости выкупа земельного участка безвозмездно предоставленного для ведения личного подсобного хозяйства, садоводства, индивидуального жилищного и дачного строительства.</w:t>
      </w:r>
    </w:p>
    <w:bookmarkEnd w:id="299"/>
    <w:bookmarkStart w:name="z365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Истребование от услугополучателей документов, которые могут быть получены из информационных систем не допускается.</w:t>
      </w:r>
    </w:p>
    <w:bookmarkEnd w:id="300"/>
    <w:bookmarkStart w:name="z366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документах, удостоверяющих личность, о регистрации (перерегистрации) юридического лица, регистрации индивидуального предпринимателя, либо о начале деятельности в качестве индивидуального предпринимателя, подтверждающих право собственности на недвижимое имущество, правоустанавливающих и идентификационных документов на земельный участок, об отсутствии обременений на земельный участок,услугодатель получает из соответствующих государственных информационных систем через шлюз "электронного правительства".</w:t>
      </w:r>
    </w:p>
    <w:bookmarkEnd w:id="301"/>
    <w:bookmarkStart w:name="z367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302"/>
    <w:bookmarkStart w:name="z368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принимает документы, регистрирует заявление и передает руководителю услугодателя - 15 (пятнадцать) минут;</w:t>
      </w:r>
    </w:p>
    <w:bookmarkEnd w:id="303"/>
    <w:bookmarkStart w:name="z369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документами, налагает резолюцию на заявлении, определяет ответственного исполнителя – уполномоченный орган по земельным отношениям области, района, города областного значения (далее – уполномоченный орган) либо структурное подразделение, осуществляющее функции в сфере архитектуры и градостроительства (далее – структурное подразделение) и направляет исполнителю – 3 (три) календарных дня;</w:t>
      </w:r>
    </w:p>
    <w:bookmarkEnd w:id="304"/>
    <w:bookmarkStart w:name="z370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либо структурного подразделения ознакамливается с документами, налагает резолюцию на заявлении, определяет ответственного исполнителя уполномоченного органа либо структурного подразделения - 2 (два) календарных дня;</w:t>
      </w:r>
    </w:p>
    <w:bookmarkEnd w:id="305"/>
    <w:bookmarkStart w:name="z371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уполномоченного органа либо структурного подразделения рассматривает заявление и подготавливает документы на заседание земельной комиссии и на основании заключения комиссии, а в случае изменения целевого назначения земельного участка, расположенного в черте населенного пункта, для целей строительства на основании утвержденного земельно-кадастрового плана, подготавливаетрезультат оказания государственной услуги и передает услугодателю - 20 (двадцать) календарных дней с момента вынесения решения земельной комиссии либо утверждения земельно-кадастрового плана;</w:t>
      </w:r>
    </w:p>
    <w:bookmarkEnd w:id="306"/>
    <w:bookmarkStart w:name="z372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оказания государственной услуги и передает в канцелярию- 2 (два) календарных дней;</w:t>
      </w:r>
    </w:p>
    <w:bookmarkEnd w:id="307"/>
    <w:bookmarkStart w:name="z373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выдает результат оказания государственной услуги- 1 (один) календарный день.</w:t>
      </w:r>
    </w:p>
    <w:bookmarkEnd w:id="308"/>
    <w:bookmarkStart w:name="z374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309"/>
    <w:bookmarkStart w:name="z375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заявления;</w:t>
      </w:r>
    </w:p>
    <w:bookmarkEnd w:id="310"/>
    <w:bookmarkStart w:name="z376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ознакомление с заявлением, наложение резолюции, направление в уполномоченный орган либо в структурное подразделение;</w:t>
      </w:r>
    </w:p>
    <w:bookmarkEnd w:id="311"/>
    <w:bookmarkStart w:name="z377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ознакомление с заявлением, наложение резолюции, определение ответственного исполнителя;</w:t>
      </w:r>
    </w:p>
    <w:bookmarkEnd w:id="312"/>
    <w:bookmarkStart w:name="z378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рассмотрение заявления, подготовка результата оказания государственной услуги;</w:t>
      </w:r>
    </w:p>
    <w:bookmarkEnd w:id="313"/>
    <w:bookmarkStart w:name="z379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результата оказания государственной услуги;</w:t>
      </w:r>
    </w:p>
    <w:bookmarkEnd w:id="314"/>
    <w:bookmarkStart w:name="z380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результата оказания государственной услуги.</w:t>
      </w:r>
    </w:p>
    <w:bookmarkEnd w:id="315"/>
    <w:bookmarkStart w:name="z381" w:id="3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(сотрудников) услугодателя в процессе оказания государственной услуги</w:t>
      </w:r>
    </w:p>
    <w:bookmarkEnd w:id="316"/>
    <w:bookmarkStart w:name="z382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Перечень структурных подразделений (сотрудников) услугодателя, которые участвуют в процессе оказания государственной услуги:</w:t>
      </w:r>
    </w:p>
    <w:bookmarkEnd w:id="317"/>
    <w:bookmarkStart w:name="z383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318"/>
    <w:bookmarkStart w:name="z384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319"/>
    <w:bookmarkStart w:name="z385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либо структурного подразделения;</w:t>
      </w:r>
    </w:p>
    <w:bookmarkEnd w:id="320"/>
    <w:bookmarkStart w:name="z386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уполномоченного органа либо структурного подразделения.</w:t>
      </w:r>
    </w:p>
    <w:bookmarkEnd w:id="321"/>
    <w:bookmarkStart w:name="z387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последовательности процедур (действий) между структурными подразделениями (сотрудниками):</w:t>
      </w:r>
    </w:p>
    <w:bookmarkEnd w:id="322"/>
    <w:bookmarkStart w:name="z388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принимает документы, регистрирует заявление и передает руководителю услугодателя – 15 (пятнадцать) минут;</w:t>
      </w:r>
    </w:p>
    <w:bookmarkEnd w:id="323"/>
    <w:bookmarkStart w:name="z389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документами, налагает резолюцию на заявлении, определяет ответственного исполнителя – уполномоченного органа области, района, города областного значения либо структурного подразделения и направляет исполнителю – 3 (три) календарных дня;</w:t>
      </w:r>
    </w:p>
    <w:bookmarkEnd w:id="324"/>
    <w:bookmarkStart w:name="z390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либо структурного подразделения ознакамливается с документами, налагает резолюцию на заявлении, определяет ответственного исполнителя уполномоченного органа - 2 (два) календарных дня;</w:t>
      </w:r>
    </w:p>
    <w:bookmarkEnd w:id="325"/>
    <w:bookmarkStart w:name="z391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исполнительуполномоченного органа либо структурного подразделения рассматривает заявление и подготавливает документы на заседание земельной комиссии и на основании заключения комиссии, а в случае изменения целевого назначения земельного участка, расположенного в черте населенного пункта, для целей строительства на основании утвержденного земльно-кадастрового плана, подготавливает результат оказания государственной услуги и передает услугодателю - 20 (двадцать) календарных дней с момента вынесения решения земельной комиссии либо утверждения земельно-кадастрового плана;</w:t>
      </w:r>
    </w:p>
    <w:bookmarkEnd w:id="326"/>
    <w:bookmarkStart w:name="z392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оказания государственной услуги и передает в канцелярию – 2 (два) календарных дней;</w:t>
      </w:r>
    </w:p>
    <w:bookmarkEnd w:id="327"/>
    <w:bookmarkStart w:name="z393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выдает результат оказания государственной услуги– 1 (один) календарный день.</w:t>
      </w:r>
    </w:p>
    <w:bookmarkEnd w:id="328"/>
    <w:bookmarkStart w:name="z394" w:id="3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29"/>
    <w:bookmarkStart w:name="z395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Основанием для начала действия по оказанию государственной услуги при обращении в Государственную корпорацию является принятие работником Государственной корпорации пакета документов от услугополучателя.</w:t>
      </w:r>
    </w:p>
    <w:bookmarkEnd w:id="330"/>
    <w:bookmarkStart w:name="z396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331"/>
    <w:bookmarkStart w:name="z397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работник Государственной корпорации проверяет правильность заполнения заявления и полноту пакета документов, предоставленных услугополучателем,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пункта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настоящегоРегламента - 5 (пять) минут.</w:t>
      </w:r>
    </w:p>
    <w:bookmarkEnd w:id="332"/>
    <w:bookmarkStart w:name="z398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документов, работник Государственной корпорации выдает расписку об отказе в приеме заявления по формесогласно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333"/>
    <w:bookmarkStart w:name="z399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сдаче услугополучателем всех необходимых документовв Государственную корпорацию услугополучателю выдается расписка о приеме заявления.</w:t>
      </w:r>
    </w:p>
    <w:bookmarkEnd w:id="334"/>
    <w:bookmarkStart w:name="z400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Государственной корпорации получает согласие услугополучателя на использование сведений, составляющих охраняемую законом тайну, содержащихся в информационных системах, при оказаниигосударственных услуг, если иное не предусмотрено законами Республики Казахстан.</w:t>
      </w:r>
    </w:p>
    <w:bookmarkEnd w:id="335"/>
    <w:bookmarkStart w:name="z401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Государственной корпорации идентифицирует личность услугополучателя, вносит соответствующую информацию об услугополучателе и список поданных документов в интегрированную информационную систему для Центров обслуживания населения (далее - ИИС ЦОН), выдает услугополучателю расписку о приеме соответствующих документов - 5 (пять) минут;</w:t>
      </w:r>
    </w:p>
    <w:bookmarkEnd w:id="336"/>
    <w:bookmarkStart w:name="z402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Государственной корпорации подготавливает пакет документов и направляет его услугодателю через курьерскую или иную уполномоченную на это связь - 1 (один) рабочий день;</w:t>
      </w:r>
    </w:p>
    <w:bookmarkEnd w:id="337"/>
    <w:bookmarkStart w:name="z403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услугодатель осуществляет процедуры (действия) в соответствии с описанием порядка взаимодействия структурных подразделений (работников) услугодателя в процессе оказания государственных услуг;</w:t>
      </w:r>
    </w:p>
    <w:bookmarkEnd w:id="338"/>
    <w:bookmarkStart w:name="z404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Государственной корпорации на основании расписки выдает результат оказания государственных услуг при предъявлении удостоверения личности(либо его представителюпо документу, подтверждающему полномочия) - 15 (пятнадцать) минут.</w:t>
      </w:r>
    </w:p>
    <w:bookmarkEnd w:id="339"/>
    <w:bookmarkStart w:name="z405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корпорация обеспечивает хранение результата в течение одного месяца, после чего передает его услугодателю для дальнейшего хранения. При обращении услугополучателя по истечении одного месяца,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услугополучателю.</w:t>
      </w:r>
    </w:p>
    <w:bookmarkEnd w:id="340"/>
    <w:bookmarkStart w:name="z406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Порядок действий услугодателя и услугополучателя при оказании государственной услуги через портал:</w:t>
      </w:r>
    </w:p>
    <w:bookmarkEnd w:id="341"/>
    <w:bookmarkStart w:name="z407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(авторизацию) на портале посредством индивидуального идентификационного номера.</w:t>
      </w:r>
    </w:p>
    <w:bookmarkEnd w:id="342"/>
    <w:bookmarkStart w:name="z408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Формируется сообщение о подтверждении данных услугополучателя и выборе услуги, в случае имеющихся нарушений в данных услугополучателя формируется сообщение об отказе в оказании государственной услуги; </w:t>
      </w:r>
    </w:p>
    <w:bookmarkEnd w:id="343"/>
    <w:bookmarkStart w:name="z409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выбор услугополучателем электронной государственной услуги, заполнение полей электронного запроса, прикрепление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и выбор ЭЦП услугополучателя для удостоверения (подписания) запроса и ее подтверждения подлинности.</w:t>
      </w:r>
    </w:p>
    <w:bookmarkEnd w:id="344"/>
    <w:bookmarkStart w:name="z410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не подтверждения подлинности ЭЦП услугополучателя формируется сообщение об отказе; </w:t>
      </w:r>
    </w:p>
    <w:bookmarkEnd w:id="345"/>
    <w:bookmarkStart w:name="z411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услугополучатель удостоверяет (подписывает) электронный запрос об оказании электронной государственной услуги посредством ЭЦП.</w:t>
      </w:r>
    </w:p>
    <w:bookmarkEnd w:id="346"/>
    <w:bookmarkStart w:name="z412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сдаче услугополучателем всех необходимых документов на портал в "личный кабинет" направляется статус о принятии запроса на оказание государственной услуги, а также уведомление с указанием даты и времени получения результата государственной услуги;</w:t>
      </w:r>
    </w:p>
    <w:bookmarkEnd w:id="347"/>
    <w:bookmarkStart w:name="z413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услугодатель осуществляет процедуры (действия) в соответствии с описанием порядка взаимодействия структурных подразделений (работников) услугодателя в процессе оказания государственных услуг;</w:t>
      </w:r>
    </w:p>
    <w:bookmarkEnd w:id="348"/>
    <w:bookmarkStart w:name="z414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ответственный исполнитель услугодателя направляет в "личный кабинет" услугополучателя результат оказания государственной услуги в форме электронного документа, подписанного ЭЦП - 1 (один) час. </w:t>
      </w:r>
    </w:p>
    <w:bookmarkEnd w:id="349"/>
    <w:bookmarkStart w:name="z415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2 к настоящему Регламенту.</w:t>
      </w:r>
    </w:p>
    <w:bookmarkEnd w:id="350"/>
    <w:bookmarkStart w:name="z416" w:id="3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Иные требования с учетом особенностей оказания государственной услуги, в том числе оказываемой электронной форме, через Государственную корпорацию и услугодателя</w:t>
      </w:r>
    </w:p>
    <w:bookmarkEnd w:id="351"/>
    <w:bookmarkStart w:name="z417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Услугополучателям, имеющим нарушение здоровья со стойким расстройством функций организма ограничивающее его жизнедеятельность, в случае необходимости прием документов, для оказания государственной услуги, производится работником услугодателя с выездом по месту жительства, а также посредством обращения через единый контакт-центр 1414, 8 800 080 7777.</w:t>
      </w:r>
    </w:p>
    <w:bookmarkEnd w:id="352"/>
    <w:bookmarkStart w:name="z418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Для оказания государственной услуги создаются условия для услугополучателей на время ожидания и подготовки необходимых документов (кресла для ожидания, места для заполнения документов, оснащенные стендами с перечнем необходимых документов и образцами их заполнения), принимаются меры противопожарной безопасности.</w:t>
      </w:r>
    </w:p>
    <w:bookmarkEnd w:id="353"/>
    <w:bookmarkStart w:name="z419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Здания услугодателяи Государственной корпорации оборудованы входом с пандусами, предназначенными для доступа людей с ограниченными возможностями.</w:t>
      </w:r>
    </w:p>
    <w:bookmarkEnd w:id="354"/>
    <w:bookmarkStart w:name="z420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Адреса мест оказания государственной услуги размещены на:</w:t>
      </w:r>
    </w:p>
    <w:bookmarkEnd w:id="355"/>
    <w:bookmarkStart w:name="z421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интернет-ресурсе Министерства сельского хозяйства: www.moa.gov.kz, раздел "Государственные услуги", подраздел "Адреса мест оказания государственной услуги" – "Местные исполнительные органы";</w:t>
      </w:r>
    </w:p>
    <w:bookmarkEnd w:id="356"/>
    <w:bookmarkStart w:name="z422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интернет-ресурсе Государственной корпорации: www.gov4c.kz;</w:t>
      </w:r>
    </w:p>
    <w:bookmarkEnd w:id="357"/>
    <w:bookmarkStart w:name="z423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 портале.</w:t>
      </w:r>
    </w:p>
    <w:bookmarkEnd w:id="358"/>
    <w:bookmarkStart w:name="z424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"личного кабинета" портала, а также единогоконтакт-центра.</w:t>
      </w:r>
    </w:p>
    <w:bookmarkEnd w:id="359"/>
    <w:bookmarkStart w:name="z425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Контактные телефоны справочных служб по вопросам оказания государственной услуги:1414, 8 800 080 7777.</w:t>
      </w:r>
    </w:p>
    <w:bookmarkEnd w:id="36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"Выдача решения на изменение целевого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назначения земельного участка"</w:t>
            </w:r>
          </w:p>
        </w:tc>
      </w:tr>
    </w:tbl>
    <w:bookmarkStart w:name="z430" w:id="3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Местные исполнительные органы Северо-Казахстанской области, осуществляющие оказание государственной услуги "Выдача решения на изменение целевого назначения земельного участка"</w:t>
      </w:r>
    </w:p>
    <w:bookmarkEnd w:id="36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9"/>
        <w:gridCol w:w="1618"/>
        <w:gridCol w:w="1505"/>
        <w:gridCol w:w="4159"/>
        <w:gridCol w:w="4619"/>
      </w:tblGrid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местного исполнительного органа области, районов, города областного значения, городов районного значения, поселков, сел, сельских округов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расположения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Контактный телефон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График работы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"Аппарат акима Северо-Казахстанской области"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город Петропавловск улица Конституции Казахстана, 58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8715-2-46-42-70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Айыртауский район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"Аппарат акима Айыртауского района Северо-Казахстанской области"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Айыртауский район село Саумалколь улица Шокана Уалиханова, 44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8715-33-2-26-46 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Володарского сельского округа Айыртауского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Айыртауский район село Саумалколь улица Янко, 19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8715-33-2-18-57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Арыкбалыкского сельского округа Айыртауского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Айыртауский район село Арыкбалык улица Центральная, 17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8715-33-4-11-41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Антоновского сельского округа Айыртауского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Айыртауский район село Антоновка улица Ленина, 39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8715-33-2-61-17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Украинского сельского округа Айыртауского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Айыртауский район село Кирилловка улица Ленина, 38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8715-33-2-41-82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Сырымбетского сельского округа Айыртауского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Айыртауский район село Сырымбет, улица Школьная, 2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8715-33-5-47-86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Казанского сельского округа Айыртауского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Северо-Казахстанская область Айыртауский район село Казанка 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8715-33-2-31-48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Нижнебурлукского сельского округа Айыртауского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Северо-Казахстанская область Айыртауский район село Нижний – Бурлук улица Центральная, 34 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8715-33-4-84-44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Гусаковского сельского округа Айыртауского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Айыртауский район село Гусаковка улица Школьная, 40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8715-33-4-82-17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Имантауского сельского округа Айыртауского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Айыртауский район село Имантау улица Ленина, 51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8715-33-4-55-43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Лобановского сельского округа Айыртауского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Айыртауский район село Лобаново улица Ленина, 29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8715-33-4-62-44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Константиновского сельского округа Айыртауского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Айыртауский район село Константиновка улица Куйбышева, 70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8715-33-4-82-17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Камсактинского сельского округа Айыртауского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Айыртауский район село Карасевка улица Мира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8715-33-2-53-22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Каратальского сельского округа Айыртауского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Айыртауский район село Каратал улица Орталык 2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8715-33-5-16-28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Елецкого сельского округа Айыртауского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Айыртауский район село Елецкое улица Зеленая, 34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8715-33-2-96-34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Акжарский район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"Аппарат акима Акжарского района Северо-Казахстанской области"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Акжарский район село Талшик улица Целинная, 15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8715-46-2-14-41, 2-11-24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Айсаринского сельского округа Акжарского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Акжарский район село Айсара улица Абая, дом 10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8715-46-5-13-46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Акжаркынского сельского округа Акжарского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Акжарский район село Акжаркын улица Ленина, дом 5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8715-46-5-22-94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Аким Алкатерекского сельского округа Акжарского района Северо-Казахстанской области 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Акжарский район село Алкатерек улица Габдуллина, дом 1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8715-46-3-32-22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Уялинского сельского округа Акжарского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Акжарский район село Уялы улица Маркина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8715-46-4-02-10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Восходского сельского округа Акжарского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Акжарский район село Восход улица Кунаева, дом 5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8715-46-5-19-93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Кенащинского сельского округа Акжарского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Акжарский район село Кенащи улица Гагарина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8715-46-2-17-97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Кишикаройского сельского округа Акжарского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Акжарский район село Кишикарой улица Акансеры, дом 13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8715-46-3-55-99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Аким Кулыкольского сельского округа Акжарского района Северо-Казахстанской области 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Акжарский район село Кулыколь улица Школьная, дом 3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8715-46-5-16-60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Ленинградского сельского округа Акжарского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Акжарский район село Ленинградское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8715-46-3-14-73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Майского сельского округа Акжарского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Северо-Казахстанская область Акжарский район село Майское 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8715-46-5-19-04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Новосельского сельского округа Акжарского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Акжарский район село Новосельское улица Гвардейская, дом 2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8715-59-2-01-25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Талшикского сельского округа Акжарского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Акжарский район село Талшик улица Целинная, дом 20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8715-46-7-90-77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Аккайынский район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"Аппарат акима Аккайынского района Северо-Казахстанской области"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Аккайынский район село Смирново улица Народная, 50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8715-32-2-11-59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Смирновского сельского округа Аккайынского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Аккайынский район село Смирново улица 9 мая, 67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8715-32-2-13-90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Aралагашского сельского округа Аккайынского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Аккайынский район село Аралагаш улица Центральная, 26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8715-32-5-26-35, 5-26-08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Астраханского сельского округа Аккайынского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Аккайынский район село Астраханка улица Горького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8715-32-2-93-33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Власовского сельского округа Аккайынского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Аккайынский район село Власовка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8715-32-2-75-39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Григорьевского сельского округа Аккайынского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Аккайынский район село Трудовое улица Пионерская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8715-32-5-28-70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Ивановского сельского округа Аккайынского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Аккайынский район село Ивановка улица Мира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8715-32-5-23-66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Киялинского сельского округа Аккайынского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Аккайынский район село Киялы улица Горького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8715-32-2-5512, 2-55-80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Лесного сельского округа Аккайынского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Аккайынский район село Ленинское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8715-32-2-96-84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Полтавского сельского округа Аккайынского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Аккайынский район село Полтавка улица Советская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8715-32-2-63-16, 2-63-80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Токушинского сельского округа Аккайынского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Аккайынский район село Токуши улица Мира, 14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8715-32-2-68-08, 2-66-13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аульного округа Шагалалы Аккайынского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Аккайынский район аул Шагалалы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8715-32-2-35-23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Черкасского сельского округа Аккайынского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Аккайынский район село Черкасское улица Ильичевская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8715-32-2-35-23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Есильский район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КГУ "Аппарат акима Есильского района Северо-Казахстанской области" 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Есильский район село Явленка улица Ленина, 10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8715-43- 2-15-01, 2-12-33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Алматинского Есильского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Северо-Казахстанская область Есильский район село Урнек улица Школьная, 13 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8715-43-5-20-23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Амангельдинского сельского округа Есильского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Есильский район село Амангельды улица Махина, 49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8715-43-2-54-44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Бескудукского сельского округа Есильского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Есильский район село Бескудук улица Жукова, 9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8715-43- 5-42-48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Булакского сельского округа Есильского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Есильский район село Булак улица Муканова, 3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8715-43- 3-12-75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Волошинского сельского округа Есильского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Есильский район село Волошинка улица Пушкина, 6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8715-43- 5-40-18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Заречного сельского округа Есильского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Есильский район село Чириковка улица Мухтара Ауэзова, 19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8715-43- 2-51-30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Заградовского сельского округа Есильского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Есильский район село Заградовка улица Мира, 18а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8715-43-3-57-19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Ильинского сельского округа Есильского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Есильский район село Ильинка улица Ленина, 47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8715-43-2-71-75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Корнеевского сельского округа Есильского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Есильский район село Корнеевка переулок Первомайский, 7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8715-43-3-16-07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Николаевского сельского округа Есильского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Есильский район село Николаевка улица Школьная, 17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8715-43-2-65-13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Петровского сельского округа Есильского района Северо-Казахстанская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Есильский район село Петровка улица Жаркова, 102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8715-43-2-47-32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Покровского сельского округа Есильского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Северо-Казахстанская область Есильский район село Покровка улица Первомайская, 2 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8715-43-2-37-79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Спасовского сельского округа Есильского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Северо-Казахстанская область Есильский район село Спасовка улица Амангельды Иманова, 7 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8715-43- 5-35-96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Тарангульского сельского округа Есильского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Есильский район село Тарангул улица Центральная, 3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8715-43- 5-11-44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Ясновского сельского округа Есильского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Северо-Казахстанская область Есильский район село Ясновка улица Молодежная, 52 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8715-43-5-11-19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Явленского сельского округа Есильского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Есильский район село Явленка улица Ленина, 26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8715-43-2-15-55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Жамбылский район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КГУ "Аппарат акима Жамбылского района Северо-Казахстанской области" 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Жамбылский район село Пресновка улица Дружбы, 10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8715-44- 2-12-32, 2-12-33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Архангельского сельского округа Жамбылского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Жамбылский район село Архангелка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8715-44-5-35-35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Благовещенского сельского округа Жамбылского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Жамбылский район село Благовещенка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8715-44-3-12-33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Аким Жамбылского сельского округ Жамбылского района Северо-Казахстанской области 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Жамбылский район село Жамбыл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8715-44-5-17-08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Аким Казанского сельского округа Жамбылского района Северо-Казахстанской области 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Жамбылский район село Казанка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8715-44-216-36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Аким Кайранкольского сельского округа Жамбылского района Северо-Казахстанской области 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Жамбылский район село Кайранколь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8715-44-3-41-10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Аким Кладбинского сельского округа Жамбылского района Северо-Казахстанской области 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Жамбылский район село Кладбинка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8715-44-2-55-38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Аким Майбалыкского сельского округа Жамбылского района Северо-Казахстанской области 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Жамбылский район село Святодуховка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8-715-44-5-24-74 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Мирного сельского округа Жамбылского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Северо-Казахстанская область Жамбылский район село Мирное 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8715-44-2-27-76 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Озерного сельского округа Жамбылского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Жамбылский район село Озерное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8715-44-5-41-33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Пресноредутского сельского округа Жамбылского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Жамбылский район село Пресноредуть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8715-44-5-33-48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Первомайского сельского округа Жамбылского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Северо-Казахстанская область Жамбылский район село Буденное 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8715-44-5-34-61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Пресновкого сельского округа Жамбылского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Жамбылский район село Пресновка улица Дружбы, 19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8715-44-2-27-11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Троицского сельского округа Жамбылского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Жамбылский район село Троицское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8715-44-5-37-30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Магжана Жумабаева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"Аппара акимарайона Магжана Жумабаева Северо-Казахстанской области"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район Магжана Жумабаева город Булаево улица Юбилейная, 56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8715-31-2-12-90, 2-15-57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города Булаево района Магжана Жумабаева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район Магжана Жумабаева город Булаево улица Юбилейная, 56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8715-31-2-14-46, 2-14-07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Авангардского сельского округа района Магжана Жумабаева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район Магжана Жумабаева село Полтавка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8715-31-2-71-33 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Александровского сельского округа района Магжана Жумабаева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район Магжана Жумабаева село Александровка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8715-31-5-25-35 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Бастомарского сельского округа района Магжана Жумабаева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район Магжана Жумабаева село Бастомар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8715-31-3-57-33 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Возвышенского сельского округа района Магжана Жумабаева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район Магжана Жумабаева село Возвышенка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8715-31-3-14-77, 3-12-62, 3-12-62 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Золотонивского сельского округа района Магжана Жумабаева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район Магжана Жумабаева село Золотая Нива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8715-31-3-34-33, 3-34-05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Карагандинского сельского округа района Магжана Жумабаева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район Магжана Жумабаева село Карагандинское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8715-31-3-55-75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Каракогинского сельского округа района Магжана Жумабаева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район Магжана Жумабаева село Карагуга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8715-31-2-44-49 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Конюховского сельского округа района Магжана Жумабаева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район Магжана Жумабаева село Конюхово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8715-31- 5-34-32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Лебяжинского сельского округа района Магжана Жумабаева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район Магжана Жумабаева село Лебяжье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8715-31-5-23-39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Молодежного сельского округа района Магжана Жумабаева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район Магжана Жумабаева село Молодежное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8715-31-2-35-29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Молодогвардейского сельского округа района Магжана Жумабаева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район Магжана Жумабаева село Молодогвардейское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8715-31-3-36-31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Надежинского сельского округа района Магжана Жумабаева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район Магжана Жумабаева село Надежка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8715-31-5-40-36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Октябрьского сельского округа района Магжана Жумабаева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район Магжана Жумабаева село Октябрьское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8715-31-2-63-36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Писаревского сельского округа района Магжана Жумабаева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район Магжана Жумабаева село Писаревка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8715-31-2-61-35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Полудинского сельского округа района Магжана Жумабаева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район Магжана Жумабаева село Полудино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8715-31-7-90-13, 2-65-73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Советского сельского округ района Магжана Жумабаева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район Магжана Жумабаева село Советское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8715-31-3-69-70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Тамановского сельского округа района Магжана Жумабаева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район Магжана Жумабаева село Таманское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8715-31-5-29-31, 5-28-90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Узынкольского сельского округа района Магжана Жумабаева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район Магжана Жумабаева село Узынколь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8715-31-5-26-16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Успенского сельского округа района Магжана Жумабаева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район Магжана Жумабаева село Успенка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8715-31-2-51-21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Фурмановского сельского округа района Магжана Жумабаева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район Магжана Жумабаева село Фурманово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8715-31-2-75-33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Чистовского сельского округа района Магжана Жумабаева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район Магжана Жумабаева село Чистовское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8715-31-2-45-35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Кызылжарский район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КГУ "Аппарат акима Кызылжарского района Северо-Казахстанской области" 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Кызылжарский район аул Бесколь улица Гагарина, 11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8715-38-2-12-01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Аким Архангельского сельского округа Кызылжарского района Северо-Казахстанской области 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Кызылжарский район село Архангельское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8715-38-2-37-49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Аким Асановского сельского округа Кызылжарского района Северо-Казахстанской области 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Кызылжарский район село Асаново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8715-38-2-48-66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Березовского сельского округа Кызылжарского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Кызылжарский район село Большая Малышка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8715-38-3-57-84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Аким Бескольского сельского округа Кызылжарского района Северо-Казахстанской области 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Кызылжарский район аул Бесколь улица Гагарина, дом 11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8715-38-2-21-68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Бугровского сельского округа Кызылжарского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Кызылжарский район село Бугровое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8715-38-5-28-04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Аким Вагулинского сельского округа Кызылжарского района Северо-Казахстанской области 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Кызылжарский район село Вагулино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8715-38-5-30-88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Аким Виноградовского сельского округа Кызылжарского района Северо-Казахстанской области 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Северо-Казасхтанская область Кызылжарский район село Виноградовка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8715-38-5-33-99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Аким Куйбышевского сельского округа Кызылжарского района Северо-Казахстанской области 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Кызылжарский район село Боголюбова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8715-38-2-36-87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Аким Кызылжарского сельского округа Кызылжарского района Северо-Казахстанской области 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Кызылжарский район аул Байтерек улица Квартальная, дом 1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8715-38-5-11-93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Лесного сельского округа Кызылжарского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Кызылжарский район село Пресновка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8715-38-3-60-46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Налобинского сельского округа Кызылжарского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Кызылжарский район село Нолобино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8715-38-3-37-54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Новоникольского сельского округа Кызылжарского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Кызылжарский район село Новоникольск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8715-38-2-51-16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Петерфельдского сельского округа Кызылжарского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Кызылжарский район село Петерфельд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8715-38-2-30-67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Аким Прибрежный сельского округа Кызылжарского района Северо-Казахстанской области 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Кызылжарский район село Прибрежное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8715-38-2-54-49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Рассветского сельского округа Кызылжарского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Северо-Казасхтанская областьКызылжарский район село Рассвет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8715-38-5-23-45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Рощинского сельского округа Кызылжарского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Кызылжарский район село Пеньково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8715-38-2-75-39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Светлопольского сельского округа Кызылжарского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Кызылжарский район село Знаменское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8715-38-2-67-11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Соколовского сельского округа Кызылжарского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Кызылжарский район село Соколовка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8715-38-3-18-74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Аким Якорского сельского округа Кызылжарского района Северо-Казахстанской области 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Кызылжарский район село Якорь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8715-38-3-45-82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Мамлютский район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"Аппарат акима Мамлютского района Северо-Казахстанской области"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Мамлютский район город Мамлютка улица Сабита Муканова, 12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8715-41-2-15-90, 2-17-88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города Мамлютка Мамлютского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Мамлютский район город Мамлютка улица Магжана Жумабаева, дом 10/1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8715-41-2-11-03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Андреевского сельского округа Мамлютского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Мамлютский район село Андреевка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8715-41-2-31-14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Беловского сельского округа Мамлютского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Мамлютский район село Белое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8715-41-5-16-07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Воскресеновского сельского округа Мамлютского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Мамлютский район село Воскресеновка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8715-41-2-34-24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Дубровинского сельского округа Мамлютского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Мамлютский район село Дубровное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8715-41-2-56-37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Кызыласкерского сельского округа Мамлютского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Мамлютский район село Кызыласкер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8715-41-5-17-79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Краснознаменского сельского округа Мамлютского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Мамлютский район село Краснознаменное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8715-41-2-91-88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Леденевского сельского округа Мамлютского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Мамлютский район село Леденево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8715-41-2-94-41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Ленинского сельского округа Мамлютского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Мамлютский район село Ленино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8715-41-5-16-78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Новомихайловского сельского округа Мамлютского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областьМамлютский район село Новомихайловка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8715-41-5-22-62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Пригороданый сельского округа Мамлютского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Мамлютский район село Покровка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8715-41-2-41-49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Становского сельского округ Мамлютского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Мамлютский район село Афонькино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8715-41-5-28-31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имени Габита Мусрепова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"Аппарат акима района имени Габита Мусрепова Северо-Казахстанской области"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район имени Габита Мусрепова село Новоишимское улица Абылайхана, 28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8715-35- 2-13-07, 2-11-48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Шоптыкольского сельского округа района имени Габита Мусрепова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имени Габита Мусрепова село Шоптыколь улица Молодежная, 9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8715-35-5-34-68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Андреевского сельского округа района имени Габита Мусрепова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район имени Габита Мусрепова село Андреевка улица Советская, 53 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8715-35-3-41-80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Червонного сельского округа района имени Габита Мусрепова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имени Габита Мусрепова село Червонное улица Новоселов, 39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8715-35-2-75-85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Шукыркольского сельского округа района имени Габита Мусрепова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имени Габита Мусрепова село Шукырколь улица Айкына Нуркатова, 26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8715-35-3-45-69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Кырымбетского сельского округа района имени Габита Мусрепова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имени Габита Мусрепова село Кырымбет улица Абылай-Хана, 7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8715-35-5-28-73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Нежинского сельского округа района имени Габита Мусрепова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имени Габита Мусрепова село Нежинка улица Садовая, 12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8715-35-2-84-55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Салкынкольского сельского округа района имени Габита Мусрепова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имени Габита Мусрепова село Салкынколь улица Ленина, 19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8715-35-5-28-44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Бирликского сельского округа района имени Габита Мусрепова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имени Габита Мусрепова село Бирлик улица Кирова, 5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8715-35-2-91-24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Дружбинского сельского округа района имени Габита Мусрепова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имени Габита Мусрепова село Дружба улица Советская, 46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8715-35-2-86-60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Ломоносовского сельского округа района имени Габита Мусрепова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имени Габита Мусрепова село Ломоносовка улица Ломоносовская, 21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8715-35-5-21-21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Возвышенского сельского округа района имени Габита Мусрепова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имени Габита Мусрепова село Возвышенка улица Мира, 1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8715-35-5-24-69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Рузаевского сельского округа района имени Габита Мусрепова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имени Габита Мусрепова село Рузаевка улица Разаева, 123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8715-35-3-12-35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Тахтабродского сельского округа района имени Габита Мусрепова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имени Габита Мусрепова село Тахтаброд улица Советская, 62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8715-35-4-31-23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Новосельского сельского округа района имени Габита Мусрепова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имени Габита Мусрепова село Новоселовка улица Целинная, 24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8715-35-2-89-69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Чистопольского сельского округа района имени Габита Мусрепова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имени Габита Мусрепова село Чистополье улица Ленина, 77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8715-35-4-18-51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Кокалажарского сельского округа района имени Габита Мусрепова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имени Габита Мусрепова село Кокалажар улица Юбилейная, 23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8715-35-5-32-40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Новоишимского сельского округа района имени Габита Мусрепова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имени Габита Мусрепова село Новоишимское улица Ленина, 2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8715-35-2-10-43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Тайыншинский район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КГУ "Аппарат акима Тайыншинского района Северо-Казахстанской области" 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Тайыншинский районгород Тайынша улица Конституции Казахстана, 197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8715-36-2-23-42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города Тайынша Тайыншинского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Тайыншинский район город Тайынша переулок Центральный, 2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8715-36-2-28-05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Абайского сельского округа Тайыншинского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Тайыншинский район село Карагаш улица Жанатлековская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8715-31-7-67-85 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Алаботинского сельского округа Тайыншинского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Тайыншинский район село Алабота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8715-31-7-51-97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Амандыкского сельского округа Тайыншинского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Тайыншинский район село Амандык улица Джамбула, 12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8715-31-4-26-71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Большеизюмовского сельского округа Тайыншинского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Тайыншинский район село Большой Изюм улица Целинная, 74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8715-31-3-25-25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Донецкого сельского округа Тайыншинского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Тайыншинский район село Донецкое улица Комарова, 16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8715-31-7-42-35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Драгомировского сельского округа Тайыншинского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Тайыншинский район село Драгомировка улица Мира, 11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8715-31-5-53-33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Зеленогайского сельского округа Тайыншинского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Тайыншинский район село Зеленый Гай улица Воровского, 17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8715-31-7-73-73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Кировского сельского округа Тайыншинского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Тайыншинский район село Кирово улица Мира, 8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8715-31-3-23-13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Келлеровского сельского округа Тайыншинского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Тайыншинский район село Келлеровка улица Строительная, 17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8715-31-5-11-55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Краснополянского сельского округа Тайыншинского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Тайыншинский район село Красная Поляна улица Кооперативная, 27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8715-31-5-42-12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Летовочного сельского округа Тайыншинского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Тайыншинский район село Летовочное улица Гагарина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8715-31-5-23-10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Мироновского сельского округа Тайыншинского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Тайыншинский район село Мироновка улица Школьная, 3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8715-31-3-75-47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Рощинского сельского округа Тайыншинского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Тайыншинский район село Рощинское улица Центральная, 8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8715-31-7-90-81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Тендыкского сельского округа Тайыншинского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Тайыншинский район село Тендык улица Абая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8715-31-4-20-01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Тихоокеанского сельского округа Тайыншинского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Тайыншинский район село Тихоокеанское улица Садовая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8715-31-7-71-88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Чермошнянского сельского округа Тайыншинского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Тайыншинский район село Чермошнянка улица Целинная, 2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8715-31-3-82-40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Чкаловского сельского округа Тайыншинского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Тайыншинский район село Чкалова улица Гагарина, 26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8715-31-7-00-75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Яснополянского сельского округа Тайыншинского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Тайыншинский район село Ясная Поляна улица Куйбышева, 60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8715-31-7-33-94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Тимирязевский район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КГУ "Аппарат акима Тимирязевского района Северо-Казахстанской области" 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Тимирязевский район село Тимирязево улица Шокана Уалиханова,1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8715-37-2-12-33, 2-12-40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Акжанского сельского округа Тимирязевского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Тимирязевский район село Акжан улица Мира, 5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8715-37-5-15-86, 5-15-86 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Аксуатского сельского округа Тимирязевского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Тимирязевский район село Аксуат улица Муканова, 14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8715-37-2-25-74, 2-25-35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Белоградовского сельского округа Тимирязевского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Тимирязевский район село Белоградовка улица Школьная, 16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8715-37-5-20-06, 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Дзержинского сельского округа Тимирязевского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Северо-Казахстанская область Тимирязевский район село Дзержинское улица Маншук Маметовой, 1 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8715-37-5-15-51, 5-15-51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Дмитриевского сельского округа Тимирязевского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Северо-Казахстанская область Тимирязевский район село Дмитриевка улица Молодежная, 5 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8715-37-2-32-47, 2-32-47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Докучаевского сельского округа Тимирязевского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Тимирязевский район село Докучаево улица Школьная, 21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8715-37-2-33-35, 2-33-35 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Интернационального сельского округа Тимирязевского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Тимирязевский район село Дружба улица Мира, 61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8715-37-5-12-82, 5-12-82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Есильского аульного округа Тимирязевского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Северо-Казахстанская область Тимирязевский район аул Есиль улица Целинная, 10 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8715-37-5-16-79, 5-16-79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Комсомольского сельского округа Тимирязевского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Тимирязевский район село Комсомольское улица Ленина, 18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8715-37-5-20-97, 5-20-97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Ленинского сельского округа Тимирязевского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Тимирязевский район село Ленинское улица Лесная, 25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8715-37-5-19-71, 5-19-71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Мичуринского сельского округа Тимирязевского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Тимирязевский район село Мичурино улица Джамбула, 15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8715-37-2-45-21, 2-45-21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Москворецкого сельского округа Тимирязевского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Тимирязевский район село Москворецкое улица Садовая, 3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8715-37-5-17-79, 5-17-79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Куртайского аульного округа Тимирязевского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Тимирязевский район село Степное улица Трудовая, 26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8715-37-5-23-32, 5-23-32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Тимирязевского сельского округа Тимирязевского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Тимирязевский район село Тимирязево улица Букетова, 25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8715-37-2-15-43, 2-15-43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Целинного сельского округа Тимирязевского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Тимирязевский район село Целинное улица Школьная, 8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8715-37-5-21-58, 5-21-58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Хмельницкого сельского округа Тимирязевского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Тимирязевский район село Хмельницкое улица Мичурина, 15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8715-37-2-41-00, 2-41-00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Уалихановский район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КГУ "Аппарат акима Уалихановского района Северо-Казахстанской области" 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Уалихановский район село Кишкенеколь улица Шокана Уалиханова, 85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8715-42-2-16-95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Кишкенекольского сельского округа Уалихановского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Уалихановский район село Кишкенеколь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8715-42-2-15-87, 2-12-96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Акбулакского сельского округа Уалихановского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Уалихановский районсело Акбулак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8715-42-5-32-85, 5-34-14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Актуесайского сельского округа Уалихановского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Уалихановский район село Актуесай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8715-42-2-64-21, 2-63-30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Амангельдинского сельского округа Уалихановского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Уалихановский районсело Амангельды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8715-42-5-18-81, 51-2-04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Бидаикского сельского округа Уалихановского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Уалихановский район село Бидаик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8175-42-2-61-34, 2-66-48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Карасуского сельского округа Уалихановского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Уалихановский район село Карасу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8715-42-5-22-41, 5-25-50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Коктерекскго сельского округа Уалихановского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Уалихановский район село Коктерек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8715-42-5-13-56, 5-15-30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Аким Кулыкольского сельского округа Уалихановского района Северо-Казахстанской области 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Уалихановский район село Кулыколь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8715-42-5-22-95, 5-23-48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Тельжанского сельского округа Уалихановского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Уалихановский район село Тельжан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8715-42-5-19-22, 5-33-42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Кайратского сельского округа Уалихановского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Уалихановский район село Кайрат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8715-42-5-21-82, 5-24-15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Каратерекского сельского округа Уалихановского района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Уалихановский район село Каратерек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8715-42-5-18-89,5-13-43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Шал акына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КГУ "Аппарат акима района Шал акына Северо-Казахстанской области" 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район Шал акына город Сергеевка улица Победы, 35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8715-34-2-12-43, 2-14-80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города Сергеевка района Шал акына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район Шал акына город Сергеевка улица Заводская, дом 6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8715-34-2-19-21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Афанасьевского сельского округа района Шал акына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район Шал акына село Афанасьевка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8715-34-5-29-40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Аютаского сельского округа района Шал акына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Северо-Казахстанская область район Шал акына село Ибраево 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8715-34-5-22-18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Городецкого сельского округ района Шал акына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Северо-Казахстанская область район Шал акына село Городецкое 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8715-34-5-27-15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Жанажолского сельского округа района Шал акына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Северо-Казахстанская область район Шал акына село Жанажол 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8715-34-5-25-15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Кривощековского сельского округа района Шал акына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район Шал акына село Кривощеково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8715-34-2-43-69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Новопокровского сельского округа района Шал акына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Северо-Казахстанская область район Шал акына село Новопокровка 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8715-34-2-47-82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Приишимского сельского округа района Шал акына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Северо-Казахстанская область район Шал акына село Повозочное 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8715-34-2-91-32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Семипольского сельского округа района Шал акына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Северо-Казахстанская область район Шал акына село Семиполка 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8715-34-2-32-68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Сухорабовского сельского округа района Шал акына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Северо-Казахстанская область район Шал акына село Сухорабовка 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8715-34-2-53-33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Юбилейный сельского округа района Шал акына Северо-Казахстанской области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Северо-Казахстанская область район Шал акына село Крещенка 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8715-34-5-18-29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Петропавловск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КГУ "Аппарат акима города Петропавловска Северо-Казахстанской области" 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город Петропавловск улица Конституции Казахстана, 23</w:t>
            </w:r>
          </w:p>
        </w:tc>
        <w:tc>
          <w:tcPr>
            <w:tcW w:w="4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8715-2-46-25-10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Регламенту государственной услуги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"Выдача решения на изменение целевого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назначения земельного участка"</w:t>
            </w:r>
          </w:p>
        </w:tc>
      </w:tr>
    </w:tbl>
    <w:bookmarkStart w:name="z435" w:id="3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решения на изменение целевого назначения земельного участка"</w:t>
      </w:r>
    </w:p>
    <w:bookmarkEnd w:id="362"/>
    <w:bookmarkStart w:name="z436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оказании государственной услуги через канцелярию услугодателя</w:t>
      </w:r>
    </w:p>
    <w:bookmarkEnd w:id="363"/>
    <w:bookmarkStart w:name="z437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4"/>
    <w:p>
      <w:pPr>
        <w:spacing w:after="0"/>
        <w:ind w:left="0"/>
        <w:jc w:val="both"/>
      </w:pPr>
      <w:r>
        <w:drawing>
          <wp:inline distT="0" distB="0" distL="0" distR="0">
            <wp:extent cx="7810500" cy="372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8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оказании государственной услуги через Государственную корпорацию</w:t>
      </w:r>
    </w:p>
    <w:bookmarkEnd w:id="365"/>
    <w:bookmarkStart w:name="z439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6"/>
    <w:p>
      <w:pPr>
        <w:spacing w:after="0"/>
        <w:ind w:left="0"/>
        <w:jc w:val="both"/>
      </w:pPr>
      <w:r>
        <w:drawing>
          <wp:inline distT="0" distB="0" distL="0" distR="0">
            <wp:extent cx="7810500" cy="424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0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оказании государственной услуги через портал</w:t>
      </w:r>
    </w:p>
    <w:bookmarkEnd w:id="367"/>
    <w:bookmarkStart w:name="z441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8"/>
    <w:p>
      <w:pPr>
        <w:spacing w:after="0"/>
        <w:ind w:left="0"/>
        <w:jc w:val="both"/>
      </w:pPr>
      <w:r>
        <w:drawing>
          <wp:inline distT="0" distB="0" distL="0" distR="0">
            <wp:extent cx="7810500" cy="466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6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2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369"/>
    <w:bookmarkStart w:name="z443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0"/>
    <w:p>
      <w:pPr>
        <w:spacing w:after="0"/>
        <w:ind w:left="0"/>
        <w:jc w:val="both"/>
      </w:pPr>
      <w:r>
        <w:drawing>
          <wp:inline distT="0" distB="0" distL="0" distR="0">
            <wp:extent cx="7810500" cy="367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постановленим акимата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Северо-Казахстанской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"29" июля 2019 года № 208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акимата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Северо-Казахстанской области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16 июня 2016 года № 227</w:t>
            </w:r>
          </w:p>
        </w:tc>
      </w:tr>
    </w:tbl>
    <w:bookmarkStart w:name="z452" w:id="3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разрешения на перевод сельскохозяйственных угодий из одного вида в другой"</w:t>
      </w:r>
    </w:p>
    <w:bookmarkEnd w:id="371"/>
    <w:bookmarkStart w:name="z453" w:id="3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72"/>
    <w:bookmarkStart w:name="z454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Регламент государственной услуги "Выдача разрешения на перевод сельскохозяйственных угодий из одного вида в другой" (далее – Регламент) разработан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разрешения на перевод сельскохозяйственных угодий из одного вида в другой", утвержденного приказомисполняющего обязанности Министра национальной экономики Республики Казахстан от 27 марта 2015 года№ 271 "Об утверждении стандартов государственных услуг в сфере земельных отношений" (зарегистрирован в Реестре государственной регистрации нормативных правовых актов под № 11052) (далее – Стандарт).</w:t>
      </w:r>
    </w:p>
    <w:bookmarkEnd w:id="373"/>
    <w:bookmarkStart w:name="z455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"Выдача разрешения на перевод сельскохозяйственных угодий из одного вида в другой" (далее – государственная услуга) оказывается местными исполнительными органами районов и города областного значения Северо-Казахстанской области (далее - услугодатель),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374"/>
    <w:bookmarkStart w:name="z456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бесплатно физическими юридическим лицам (далее – услугополучатель). </w:t>
      </w:r>
    </w:p>
    <w:bookmarkEnd w:id="375"/>
    <w:bookmarkStart w:name="z457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заявления и выдача результата оказания государственной услуги осуществляются черезГосударственную корпорацию "Правительство для граждан" (далее Государственная корпорация) - с понедельника по субботу включительно, в соответствии с графиком работы с 9.00 часов до 20.00 часов, без перерыва на обед, за исключением воскресенья и праздничных дней, согласно трудовому законодательству Республики Казахстан и </w:t>
      </w:r>
      <w:r>
        <w:rPr>
          <w:rFonts w:ascii="Times New Roman"/>
          <w:b w:val="false"/>
          <w:i w:val="false"/>
          <w:color w:val="000000"/>
          <w:sz w:val="28"/>
        </w:rPr>
        <w:t>статьи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13 декабря 2001 года "О праздниках в Республике Казахстан".</w:t>
      </w:r>
    </w:p>
    <w:bookmarkEnd w:id="376"/>
    <w:bookmarkStart w:name="z458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по местонахождению земельного участка в порядке "электронной очереди" без ускоренного обслуживания, возможно бронирование электронной очереди посредством портала.</w:t>
      </w:r>
    </w:p>
    <w:bookmarkEnd w:id="377"/>
    <w:bookmarkStart w:name="z459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378"/>
    <w:bookmarkStart w:name="z460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Решение услугодателя о переводе сельскохозяйственных угодий из одного вида в другой, либо мотивированный ответ об отказе в оказании государственной услуги по основаниям, предусмотренным пунктом 4 настоящего Регламента. </w:t>
      </w:r>
    </w:p>
    <w:bookmarkEnd w:id="379"/>
    <w:bookmarkStart w:name="z461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Основаниями для отказа в оказании государственной услуги являются: </w:t>
      </w:r>
    </w:p>
    <w:bookmarkEnd w:id="380"/>
    <w:bookmarkStart w:name="z462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установление недостоверности документов, представленных услугополучателем для получения государственной услуги, и (или) данных (сведений), содержащихся в них;</w:t>
      </w:r>
    </w:p>
    <w:bookmarkEnd w:id="381"/>
    <w:bookmarkStart w:name="z463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отрицательный ответ уполномоченного государственного органа в сфере сельского хозяйства и охраны окружающей среды на запрос о согласовании, который требуется для оказания государственной услуги;</w:t>
      </w:r>
    </w:p>
    <w:bookmarkEnd w:id="382"/>
    <w:bookmarkStart w:name="z464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отношении услугополучателя имеется вступившее в законную силу решение суда, на основании которого услугополучатель лишен специального права, связанного с получением государственной услуги.</w:t>
      </w:r>
    </w:p>
    <w:bookmarkEnd w:id="383"/>
    <w:bookmarkStart w:name="z465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Форма предоставления результата оказания государственной услуги:бумажная.</w:t>
      </w:r>
    </w:p>
    <w:bookmarkEnd w:id="384"/>
    <w:bookmarkStart w:name="z466" w:id="3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(сотрудников) услугодателя в процессе оказания государственной услуги</w:t>
      </w:r>
    </w:p>
    <w:bookmarkEnd w:id="385"/>
    <w:bookmarkStart w:name="z467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Основанием для начала процедуры (действия) по оказанию государственной услуги при обращении услугополучателя (либо его представителя по доверенности), в том числе лица, имеющие льготы, в Государственную корпорациюявляется предоставление в одном экземпляре:</w:t>
      </w:r>
    </w:p>
    <w:bookmarkEnd w:id="386"/>
    <w:bookmarkStart w:name="z468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заявление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End w:id="387"/>
    <w:bookmarkStart w:name="z469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документ, удостоверяющий личность (для идентификации личности);</w:t>
      </w:r>
    </w:p>
    <w:bookmarkEnd w:id="388"/>
    <w:bookmarkStart w:name="z470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 переводе:</w:t>
      </w:r>
    </w:p>
    <w:bookmarkEnd w:id="389"/>
    <w:bookmarkStart w:name="z471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менее ценных сельскохозяйственных угодий из одного вида в другой и в более ценные – пояснительную записку с выводами и предложениями согласующих уполномоченных органов районов и городов в области сельского и водного хозяйства;</w:t>
      </w:r>
    </w:p>
    <w:bookmarkEnd w:id="390"/>
    <w:bookmarkStart w:name="z472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неорошаемой пашни в другие менее ценные виды сельскохозяйственных угодий – пояснительную записку с выводами и предложениями согласующих областных уполномоченных органов сельского и водного хозяйства, охраны окружающей среды;</w:t>
      </w:r>
    </w:p>
    <w:bookmarkEnd w:id="391"/>
    <w:bookmarkStart w:name="z473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экспликацию земель, намечаемых к переводу сельскохозяйственных угодий из одного вида в другой;</w:t>
      </w:r>
    </w:p>
    <w:bookmarkEnd w:id="392"/>
    <w:bookmarkStart w:name="z474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акт полевого обследования с указанием местоположения сельскохозяйственных угодий, намечаемых переводу в другие, их площади, вид использования, причина перевода и чертеж полевого обследования с отображением выявленных сельскохозяйственных земель, подлежащих трансформации, подписанные представителями подразделений согласующих государственных органов и всех заинтересованных уполномоченных землепользователей (владельцев) этих земель;</w:t>
      </w:r>
    </w:p>
    <w:bookmarkEnd w:id="393"/>
    <w:bookmarkStart w:name="z475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качественную характеристику земельных участков.</w:t>
      </w:r>
    </w:p>
    <w:bookmarkEnd w:id="394"/>
    <w:bookmarkStart w:name="z476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Истребование от услугополучателей документов, которые могут быть получены из информационных систем, не допускается.</w:t>
      </w:r>
    </w:p>
    <w:bookmarkEnd w:id="395"/>
    <w:bookmarkStart w:name="z477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документах, удостоверяющих личность, о регистрации (перерегистрации) юридического лица, регистрации индивидуального предпринимателя, либо о начале деятельности в качестве индивидуального предпринимателя, подтверждающих право собственности на недвижимое имущество, правоустанавливающих и идентификационных документов на земельный участок, об отсутствии обременений на земельный участок, услугодатель получает из соответствующих государственных информационных систем через шлюз "электронного правительства".</w:t>
      </w:r>
    </w:p>
    <w:bookmarkEnd w:id="396"/>
    <w:bookmarkStart w:name="z478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397"/>
    <w:bookmarkStart w:name="z479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 принимает документы, регистрирует заявление и передает руководителю услугодателя - 20 (двадцать) минут; </w:t>
      </w:r>
    </w:p>
    <w:bookmarkEnd w:id="398"/>
    <w:bookmarkStart w:name="z480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услугодателя ознакамливается с документами, налагает резолюцию на заявлении, определяет ответственного исполнителя – уполномоченный орган по земельным отношениям области (далее – уполномоченный орган) и направляет уполномоченному органу - 1 (один) календарный день; </w:t>
      </w:r>
    </w:p>
    <w:bookmarkEnd w:id="399"/>
    <w:bookmarkStart w:name="z481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ознакамливается с документами, налагает резолюцию на заявлении, определяет ответственного исполнителя уполномоченного органа - 1 (один) календарный день;</w:t>
      </w:r>
    </w:p>
    <w:bookmarkEnd w:id="400"/>
    <w:bookmarkStart w:name="z482" w:id="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уполномоченного органа проверяет полноту пакета документов, подготавливает проект приказа об утверждении материалов перевода, разрабатывает проект решения о разрешении перевода сельскохозяйственных угодий из одного вида в другой либо мотивированный отказ и направляет руководителю услугодателя - 23 (двадцать три) календарных дня;</w:t>
      </w:r>
    </w:p>
    <w:bookmarkEnd w:id="401"/>
    <w:bookmarkStart w:name="z483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руководитель услугодателя подписывает результат оказания государственной услуги и передает в канцелярию - 2 (два) календарных дня; </w:t>
      </w:r>
    </w:p>
    <w:bookmarkEnd w:id="402"/>
    <w:bookmarkStart w:name="z484" w:id="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выдает результат оказания государственной услуги - 1 (один) календарный день.</w:t>
      </w:r>
    </w:p>
    <w:bookmarkEnd w:id="403"/>
    <w:bookmarkStart w:name="z485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404"/>
    <w:bookmarkStart w:name="z486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заявления;</w:t>
      </w:r>
    </w:p>
    <w:bookmarkEnd w:id="405"/>
    <w:bookmarkStart w:name="z487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ознакомление с заявлением, наложение резолюции, направление в уполномоченный орган;</w:t>
      </w:r>
    </w:p>
    <w:bookmarkEnd w:id="406"/>
    <w:bookmarkStart w:name="z488"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ознакомление с заявлением, наложение резолюции, определение ответственного исполнителя;</w:t>
      </w:r>
    </w:p>
    <w:bookmarkEnd w:id="407"/>
    <w:bookmarkStart w:name="z489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4)рассмотрение заявления, подготовкаприказа, подготовка результата оказания государственной услуги;</w:t>
      </w:r>
    </w:p>
    <w:bookmarkEnd w:id="408"/>
    <w:bookmarkStart w:name="z490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результата оказания государственной услуги;</w:t>
      </w:r>
    </w:p>
    <w:bookmarkEnd w:id="409"/>
    <w:bookmarkStart w:name="z491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результата оказания государственной услуги.</w:t>
      </w:r>
    </w:p>
    <w:bookmarkEnd w:id="410"/>
    <w:bookmarkStart w:name="z492" w:id="4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(сотрудников) услугодателя в процессе оказания государственной услуги</w:t>
      </w:r>
    </w:p>
    <w:bookmarkEnd w:id="411"/>
    <w:bookmarkStart w:name="z493" w:id="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Перечень структурных подразделений (сотрудников) услугодателя, которые участвуют в процессе оказания государственной услуги:</w:t>
      </w:r>
    </w:p>
    <w:bookmarkEnd w:id="412"/>
    <w:bookmarkStart w:name="z494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413"/>
    <w:bookmarkStart w:name="z495" w:id="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414"/>
    <w:bookmarkStart w:name="z496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органа;</w:t>
      </w:r>
    </w:p>
    <w:bookmarkEnd w:id="415"/>
    <w:bookmarkStart w:name="z497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уполномоченного органа.</w:t>
      </w:r>
    </w:p>
    <w:bookmarkEnd w:id="416"/>
    <w:bookmarkStart w:name="z498" w:id="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последовательности процедур (действий) между структурными подразделениями (сотрудниками):</w:t>
      </w:r>
    </w:p>
    <w:bookmarkEnd w:id="417"/>
    <w:bookmarkStart w:name="z499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 принимает документы, регистрирует заявление и передает руководителю услугодателя - 20 (двадцать) минут; </w:t>
      </w:r>
    </w:p>
    <w:bookmarkEnd w:id="418"/>
    <w:bookmarkStart w:name="z500" w:id="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документами, налагает резолюцию на заявлении, определяет ответственного исполнителя – уполномоченный орган области и направляет исполнителю - 1 (один) календарный день;</w:t>
      </w:r>
    </w:p>
    <w:bookmarkEnd w:id="419"/>
    <w:bookmarkStart w:name="z501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ознакамливается с документами, налагает резолюцию на заявлении, определяет ответственного исполнителя уполномоченного органа - 1 (один) календарный день;</w:t>
      </w:r>
    </w:p>
    <w:bookmarkEnd w:id="420"/>
    <w:bookmarkStart w:name="z502" w:id="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уполномоченного органа проверяет полноту пакета документов, подготавливает проект приказа об утверждении материалов перевода, разрабатывает проект решения о разрешении перевода сельскохозяйственных угодий из одного вида в другой либо мотивированный отказ и направляет руководителю услугодателя - 23 (двадцать три) календарных дня;</w:t>
      </w:r>
    </w:p>
    <w:bookmarkEnd w:id="421"/>
    <w:bookmarkStart w:name="z503"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руководитель услугодателя подписывает результат оказания государственной услуги - 2 (два) календарных дня; </w:t>
      </w:r>
    </w:p>
    <w:bookmarkEnd w:id="422"/>
    <w:bookmarkStart w:name="z504"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выдает результат оказания государственной услуги - 1 (один) календарный день.</w:t>
      </w:r>
    </w:p>
    <w:bookmarkEnd w:id="423"/>
    <w:bookmarkStart w:name="z505" w:id="4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424"/>
    <w:bookmarkStart w:name="z506" w:id="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Основанием для начала действия по оказанию государственной услуги при обращении в Государственную корпорацию является принятие работником Государственной корпорации пакета документов от услугополучателя.</w:t>
      </w:r>
    </w:p>
    <w:bookmarkEnd w:id="425"/>
    <w:bookmarkStart w:name="z507" w:id="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426"/>
    <w:bookmarkStart w:name="z508" w:id="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работник Государственной корпорации проверяет правильность заполнения заявления и полноту пакета документов, предоставленных услугополучателем,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пункта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- 5 (пять) минут.</w:t>
      </w:r>
    </w:p>
    <w:bookmarkEnd w:id="427"/>
    <w:bookmarkStart w:name="z509" w:id="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документов, работник Государственной корпорации выдает расписку об отказе в приеме заявления по формесогласно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428"/>
    <w:bookmarkStart w:name="z510" w:id="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сдаче услугополучателем всех необходимых документовв Государственную корпорацию услугополучателю выдается расписка о приеме заявления.</w:t>
      </w:r>
    </w:p>
    <w:bookmarkEnd w:id="429"/>
    <w:bookmarkStart w:name="z511" w:id="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Работник Государственной корпорации получает согласие услугополучателя на использование сведений, составляющих охраняемую законом тайну, содержащихся в информационных системах, при оказаниигосударственных услуг, если иное не предусмотрено законами Республики Казахстан; </w:t>
      </w:r>
    </w:p>
    <w:bookmarkEnd w:id="430"/>
    <w:bookmarkStart w:name="z512" w:id="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Государственной корпорации идентифицирует личность услугополучателя, вносит соответствующую информацию об услугополучателе и список поданных документов в интегрированную информационную систему для Центров обслуживания населения (далее - ИИС ЦОН), выдает услугополучателю расписку о приеме соответствующих документов - 5 (пять) минут;</w:t>
      </w:r>
    </w:p>
    <w:bookmarkEnd w:id="431"/>
    <w:bookmarkStart w:name="z513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Государственной корпорации подготавливает пакет документов и направляет его услугодателю через курьерскую или иную уполномоченную на это связь - 1 (один) рабочий день;</w:t>
      </w:r>
    </w:p>
    <w:bookmarkEnd w:id="432"/>
    <w:bookmarkStart w:name="z514"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услугодатель осуществляет процедуры (действия) в соответствии с описанием порядка взаимодействия структурных подразделений (работников) услугодателя в процессе оказания государственных услуг;</w:t>
      </w:r>
    </w:p>
    <w:bookmarkEnd w:id="433"/>
    <w:bookmarkStart w:name="z515" w:id="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Государственной корпорации на основании расписки выдает результат оказания государственных услуг при предъявлении удостоверения личности(либо его представителюпо документу, подтверждающему полномочия) - 15 (пятнадцать) минут.</w:t>
      </w:r>
    </w:p>
    <w:bookmarkEnd w:id="434"/>
    <w:bookmarkStart w:name="z516" w:id="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корпорация обеспечивает хранение результата в течение одного месяца, после чего передает его услугодателю для дальнейшего хранения. При обращении услугополучателя по истечении одного месяца,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услугополучателю. </w:t>
      </w:r>
    </w:p>
    <w:bookmarkEnd w:id="435"/>
    <w:bookmarkStart w:name="z517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36"/>
    <w:bookmarkStart w:name="z518" w:id="4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Иные требования с учетом особенностей оказания государственной услуги, в том числе через Государственную корпорацию</w:t>
      </w:r>
    </w:p>
    <w:bookmarkEnd w:id="437"/>
    <w:bookmarkStart w:name="z519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Услугополучателям, имеющим нарушение здоровья со стойким расстройством функций организма ограничивающее его жизнедеятельность, в случае необходимости прием документов, для оказания государственной услуги, производится работником Государственной корпорации с выездом по месту жительства посредством обращения через единый контакт-центр 1414, 8 800 080 7777.</w:t>
      </w:r>
    </w:p>
    <w:bookmarkEnd w:id="438"/>
    <w:bookmarkStart w:name="z520"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16. Для оказания государственной услуги создаются условия для услугополучателей на время ожидания и подготовки необходимых документов (кресла для ожидания, места для заполнения документов, оснащенные стендами с перечнем необходимых документов и образцами их заполнения), принимаются меры противопожарной безопасности. </w:t>
      </w:r>
    </w:p>
    <w:bookmarkEnd w:id="439"/>
    <w:bookmarkStart w:name="z521" w:id="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Здания Государственной корпорации оборудованы входом с пандусами, предназначенными для доступа людей с ограниченными возможностями.</w:t>
      </w:r>
    </w:p>
    <w:bookmarkEnd w:id="440"/>
    <w:bookmarkStart w:name="z522" w:id="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Адреса мест оказания государственной услуги размещены на:</w:t>
      </w:r>
    </w:p>
    <w:bookmarkEnd w:id="441"/>
    <w:bookmarkStart w:name="z523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интернет-ресурсе Министерства сельского хозяйства: www.moa.gov.kz, раздел "Государственные услуги", подраздел "Адреса мест оказания государственной услуги" – "Местные исполнительные органы";</w:t>
      </w:r>
    </w:p>
    <w:bookmarkEnd w:id="442"/>
    <w:bookmarkStart w:name="z524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интернет-ресурсе Государственной корпорации: www.gov4c.kz.</w:t>
      </w:r>
    </w:p>
    <w:bookmarkEnd w:id="443"/>
    <w:bookmarkStart w:name="z525"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"личного кабинета" портала, а также единого контакт-центра.</w:t>
      </w:r>
    </w:p>
    <w:bookmarkEnd w:id="444"/>
    <w:bookmarkStart w:name="z526" w:id="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Контактные телефоны справочных служб по вопросам оказания государственных услуг: 1414, 8 800 080 7777.</w:t>
      </w:r>
    </w:p>
    <w:bookmarkEnd w:id="44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"Выдача разрешения на перевод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сельскохозяйственных угодий из одного вида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другой"</w:t>
            </w:r>
          </w:p>
        </w:tc>
      </w:tr>
    </w:tbl>
    <w:bookmarkStart w:name="z532" w:id="4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Местные исполнительные органы Северо-Казахстанской области, осуществляющие оказание государственной услуги "Выдача разрешения на перевод сельскохозяйственных угодий из одного вида в другой"</w:t>
      </w:r>
    </w:p>
    <w:bookmarkEnd w:id="44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65"/>
        <w:gridCol w:w="1181"/>
        <w:gridCol w:w="1575"/>
        <w:gridCol w:w="3704"/>
        <w:gridCol w:w="5375"/>
      </w:tblGrid>
      <w:tr>
        <w:trPr>
          <w:trHeight w:val="30" w:hRule="atLeast"/>
        </w:trPr>
        <w:tc>
          <w:tcPr>
            <w:tcW w:w="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местного исполнительного органа районов и города областного значения</w:t>
            </w:r>
          </w:p>
        </w:tc>
        <w:tc>
          <w:tcPr>
            <w:tcW w:w="1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расположения</w:t>
            </w:r>
          </w:p>
        </w:tc>
        <w:tc>
          <w:tcPr>
            <w:tcW w:w="3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Контактный телефон</w:t>
            </w:r>
          </w:p>
        </w:tc>
        <w:tc>
          <w:tcPr>
            <w:tcW w:w="5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График работы</w:t>
            </w:r>
          </w:p>
        </w:tc>
      </w:tr>
      <w:tr>
        <w:trPr>
          <w:trHeight w:val="30" w:hRule="atLeast"/>
        </w:trPr>
        <w:tc>
          <w:tcPr>
            <w:tcW w:w="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"Аппарат акима Айыртауского района Северо-Казахстанской области"</w:t>
            </w:r>
          </w:p>
        </w:tc>
        <w:tc>
          <w:tcPr>
            <w:tcW w:w="1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Айыртауский район село Саумалколь улица Шокана Уалиханова, 44</w:t>
            </w:r>
          </w:p>
        </w:tc>
        <w:tc>
          <w:tcPr>
            <w:tcW w:w="3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8715-33-2-26-46 </w:t>
            </w:r>
          </w:p>
        </w:tc>
        <w:tc>
          <w:tcPr>
            <w:tcW w:w="5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"Аппарат акима Акжарского района Северо-Казахстанской области"</w:t>
            </w:r>
          </w:p>
        </w:tc>
        <w:tc>
          <w:tcPr>
            <w:tcW w:w="1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Акжарский район село Талшик улица Целинная, 15</w:t>
            </w:r>
          </w:p>
        </w:tc>
        <w:tc>
          <w:tcPr>
            <w:tcW w:w="3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8715-46-2-14-41, 2-11-24</w:t>
            </w:r>
          </w:p>
        </w:tc>
        <w:tc>
          <w:tcPr>
            <w:tcW w:w="5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"Аппарат акима Аккайынского района Северо-Казахстанской области"</w:t>
            </w:r>
          </w:p>
        </w:tc>
        <w:tc>
          <w:tcPr>
            <w:tcW w:w="1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Аккайынский район село Смирново улица Народная, 50</w:t>
            </w:r>
          </w:p>
        </w:tc>
        <w:tc>
          <w:tcPr>
            <w:tcW w:w="3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8715-32-2-11-59</w:t>
            </w:r>
          </w:p>
        </w:tc>
        <w:tc>
          <w:tcPr>
            <w:tcW w:w="5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"Аппарат акима Есильского района Северо-Казахстанской области"</w:t>
            </w:r>
          </w:p>
        </w:tc>
        <w:tc>
          <w:tcPr>
            <w:tcW w:w="1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Есильский район село Явленка улица Ленина, 10</w:t>
            </w:r>
          </w:p>
        </w:tc>
        <w:tc>
          <w:tcPr>
            <w:tcW w:w="3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8715-43- 2-15-01, 2-12-33</w:t>
            </w:r>
          </w:p>
        </w:tc>
        <w:tc>
          <w:tcPr>
            <w:tcW w:w="5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"Аппарат акима Жамбылского района Северо-Казахстанской области"</w:t>
            </w:r>
          </w:p>
        </w:tc>
        <w:tc>
          <w:tcPr>
            <w:tcW w:w="1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Жамбылский район село Пресновка улица Дружбы, 10</w:t>
            </w:r>
          </w:p>
        </w:tc>
        <w:tc>
          <w:tcPr>
            <w:tcW w:w="3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8715-44- 2-12-32, 2-12-33</w:t>
            </w:r>
          </w:p>
        </w:tc>
        <w:tc>
          <w:tcPr>
            <w:tcW w:w="5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"Аппарат акима района Магжана Жумабаева Северо-Казахстанской области"</w:t>
            </w:r>
          </w:p>
        </w:tc>
        <w:tc>
          <w:tcPr>
            <w:tcW w:w="1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район Магжана Жумабаева город Булаево улица Юбилейная, 56</w:t>
            </w:r>
          </w:p>
        </w:tc>
        <w:tc>
          <w:tcPr>
            <w:tcW w:w="3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8715-31-2-12-90, 2-15-57</w:t>
            </w:r>
          </w:p>
        </w:tc>
        <w:tc>
          <w:tcPr>
            <w:tcW w:w="5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"Аппарат акима Кызылжарского района Северо-Казахстанской области"</w:t>
            </w:r>
          </w:p>
        </w:tc>
        <w:tc>
          <w:tcPr>
            <w:tcW w:w="1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Кызылжарский район аул Бесколь улица Гагарина, 11</w:t>
            </w:r>
          </w:p>
        </w:tc>
        <w:tc>
          <w:tcPr>
            <w:tcW w:w="3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8715-38-2-12-01</w:t>
            </w:r>
          </w:p>
        </w:tc>
        <w:tc>
          <w:tcPr>
            <w:tcW w:w="5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"Аппарат акима Мамлютского района Северо-Казахстанской области"</w:t>
            </w:r>
          </w:p>
        </w:tc>
        <w:tc>
          <w:tcPr>
            <w:tcW w:w="1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Мамлютский район город Мамлютка улица Сабита Муканова, 12</w:t>
            </w:r>
          </w:p>
        </w:tc>
        <w:tc>
          <w:tcPr>
            <w:tcW w:w="3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8715-41-2-15-90, 2-17-88</w:t>
            </w:r>
          </w:p>
        </w:tc>
        <w:tc>
          <w:tcPr>
            <w:tcW w:w="5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"Аппарат акима района имени Габита Мусрепова Северо-Казахстанской области"</w:t>
            </w:r>
          </w:p>
        </w:tc>
        <w:tc>
          <w:tcPr>
            <w:tcW w:w="1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район имени Габита Мусрепова село Новоишимское улица Абылайхана, 28</w:t>
            </w:r>
          </w:p>
        </w:tc>
        <w:tc>
          <w:tcPr>
            <w:tcW w:w="3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8715-35- 2-13-07, 2-11-48</w:t>
            </w:r>
          </w:p>
        </w:tc>
        <w:tc>
          <w:tcPr>
            <w:tcW w:w="5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"Аппарат акима Тайыншинского района Северо-Казахстанской области"</w:t>
            </w:r>
          </w:p>
        </w:tc>
        <w:tc>
          <w:tcPr>
            <w:tcW w:w="1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Тайыншинский район город Тайынша улица Конституции Казахстана, 197</w:t>
            </w:r>
          </w:p>
        </w:tc>
        <w:tc>
          <w:tcPr>
            <w:tcW w:w="3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8715-36-2-23-42</w:t>
            </w:r>
          </w:p>
        </w:tc>
        <w:tc>
          <w:tcPr>
            <w:tcW w:w="5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"Аппарат акима Тимирязевского района Северо-Казахстанской области"</w:t>
            </w:r>
          </w:p>
        </w:tc>
        <w:tc>
          <w:tcPr>
            <w:tcW w:w="1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Тимирязевский район село Тимирязево улица Шокана Уалиханова,1</w:t>
            </w:r>
          </w:p>
        </w:tc>
        <w:tc>
          <w:tcPr>
            <w:tcW w:w="3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8715-37-2-12-33, 2-12-40</w:t>
            </w:r>
          </w:p>
        </w:tc>
        <w:tc>
          <w:tcPr>
            <w:tcW w:w="5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"Аппарат акима Уалихановского района Северо-Казахстанской области"</w:t>
            </w:r>
          </w:p>
        </w:tc>
        <w:tc>
          <w:tcPr>
            <w:tcW w:w="1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Уалихановский район село Кишкенеколь улица Шокана Уалиханова, 85</w:t>
            </w:r>
          </w:p>
        </w:tc>
        <w:tc>
          <w:tcPr>
            <w:tcW w:w="3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8715-42-2-16-95</w:t>
            </w:r>
          </w:p>
        </w:tc>
        <w:tc>
          <w:tcPr>
            <w:tcW w:w="5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"Аппарат акима района Шал акына Северо-Казахстанской области"</w:t>
            </w:r>
          </w:p>
        </w:tc>
        <w:tc>
          <w:tcPr>
            <w:tcW w:w="1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район Шал акына город Сергеевка улица Победы, 35</w:t>
            </w:r>
          </w:p>
        </w:tc>
        <w:tc>
          <w:tcPr>
            <w:tcW w:w="3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8715-34-2-12-43, 2-14-80</w:t>
            </w:r>
          </w:p>
        </w:tc>
        <w:tc>
          <w:tcPr>
            <w:tcW w:w="5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  <w:tr>
        <w:trPr>
          <w:trHeight w:val="30" w:hRule="atLeast"/>
        </w:trPr>
        <w:tc>
          <w:tcPr>
            <w:tcW w:w="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"Аппарат акима города Петропавловска Северо-Казахстанской области"</w:t>
            </w:r>
          </w:p>
        </w:tc>
        <w:tc>
          <w:tcPr>
            <w:tcW w:w="1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 город Петропавловск улица Конституции Казахстана, 23</w:t>
            </w:r>
          </w:p>
        </w:tc>
        <w:tc>
          <w:tcPr>
            <w:tcW w:w="3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8715-2-46-25-10</w:t>
            </w:r>
          </w:p>
        </w:tc>
        <w:tc>
          <w:tcPr>
            <w:tcW w:w="5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с 9.00 до 18.30 часов с перерывом на обед с 13.00 до 14.30 часов, кроме выходных и праздничных дней, согласно трудовому законодательству Республики Казахстан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Регламенту государственной услуги "Выдача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разрешения на перевод сельскохозяйственных угодий из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одного вида в другой"</w:t>
            </w:r>
          </w:p>
        </w:tc>
      </w:tr>
    </w:tbl>
    <w:bookmarkStart w:name="z537" w:id="4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разрешения на перевод сельскохозяйственных угодий из одного вида в другой"</w:t>
      </w:r>
    </w:p>
    <w:bookmarkEnd w:id="447"/>
    <w:bookmarkStart w:name="z538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оказании государственной услуги через Государственную корпорацию</w:t>
      </w:r>
    </w:p>
    <w:bookmarkEnd w:id="448"/>
    <w:bookmarkStart w:name="z539" w:id="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9"/>
    <w:p>
      <w:pPr>
        <w:spacing w:after="0"/>
        <w:ind w:left="0"/>
        <w:jc w:val="both"/>
      </w:pPr>
      <w:r>
        <w:drawing>
          <wp:inline distT="0" distB="0" distL="0" distR="0">
            <wp:extent cx="7810500" cy="389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0" w:id="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450"/>
    <w:bookmarkStart w:name="z541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1"/>
    <w:p>
      <w:pPr>
        <w:spacing w:after="0"/>
        <w:ind w:left="0"/>
        <w:jc w:val="both"/>
      </w:pPr>
      <w:r>
        <w:drawing>
          <wp:inline distT="0" distB="0" distL="0" distR="0">
            <wp:extent cx="7810500" cy="293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8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header.xml" Type="http://schemas.openxmlformats.org/officeDocument/2006/relationships/header" Id="rId18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