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929c16" w14:textId="c929c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 административно-территориального устройства района Магжана Жумабаева Северо-Казахстанской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Северо-Казахстанской области от 21 июня 2019 года № 172 и решение Северо-Казахстанского областного маслихата от 21 июня 2019 года № 34/6. Зарегистрировано Департаментом юстиции Северо-Казахстанской области 28 июня 2019 года № 5461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8 декабря 1993 года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6,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с учетом мнения местных представительных и исполнительных органов района Магжана Жумабаева, акимат Северо-Казахстанской области ПОСТАНОВЛЯЕТ и Северо-Казахстанский областной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Упразднить Александровский, Золотонивский, Писаревский, Карагандинский сельские округа.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Изменить границы Возвышенского сельского округа, включив в его состав территорию упраздняемого Александровского сельского округа общей площадью 29003 гектаров, в том числе село Александровка и село Алуа,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акимата и решению маслихата.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Установить границы Возвышенского сельского округа общей площадью 61604 гектара.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Изменить границы Молодогвардейского сельского округа, включив в его состав территорию упраздняемого Золотонивского сельского округа общей площадью 36000 гектар, в том числе село Золотая нива,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акимата и решению маслихата.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Установить границы Молодогвардейского сельского округа общей площадью 66360 гектара.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Изменить границы Бастомарского сельского округа, включив в его состав территорию упраздняемого Писаревского сельского округа общей площадью 29643 гектара, в том числе село Писаревка и село Веселовка,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акимата и решению маслихата.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Установить границы Бастомарского сельского округа общей площадью 53319 гектар.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Изменить границы сельского округа Ноғайбай би, включив в его состав территорию упраздняемого Карагандинского сельского округа общей площадью 29857 гектара, в том числе село Караганды,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акимата и решению маслихата.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Установить границы сельского округа Ноғайбай би общей площадью 56434 гектара. 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Областному и районным исполнительным органам Северо-Казахстанской области внести соответствующие изменения в учетные данные административно-территориальных единиц района и области.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Коммунальным государственным учреждениям "Аппарат акима Северо-Казахстанской области" и "Аппарат Северо-Казахстанского областного маслихата" в установленном законодательством Республики Казахстан порядке обеспечить: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совместного постановления акимата и решения маслихата в республиканском государственном учреждении "Департамент юстиции Северо-Казахстанской области Министерства юстиции Республики Казахстан";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направление его копии в бумажном и электронном виде на казахском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Северо-Казахстанской области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совместного постановления акимата и решения маслихата на интернет-ресурсе акимата Северо-Казахстанской области и Северо-Казахстанского областного маслихата после его официального опубликования.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Контроль за исполнением настоящего совместного постановления акимата и решения маслихата возложить на заместителя акима Северо-Казахстанской области по курируемым вопросам и руководителя аппарата областного маслихата.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Исполняющий обязанности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Тасмаганбетов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Северо-Казахстанского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Северо-Казахстанского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Бубенко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 постановлению акимата Северо-Казахстанской области № 172 от 21 июня 2019 года и решению маслихата Северо-Казахстанской области № 34/6 от 21 июня 2019 года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границ Возвышенского сельского округа (масщтаб 1: 250000)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3"/>
        <w:gridCol w:w="9087"/>
      </w:tblGrid>
      <w:tr>
        <w:trPr>
          <w:trHeight w:val="30" w:hRule="atLeast"/>
        </w:trPr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Возвышенского сельского округа 61604 гектара,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земли Александровского сельского округа 29003 гектара</w:t>
            </w:r>
          </w:p>
          <w:bookmarkEnd w:id="19"/>
        </w:tc>
        <w:tc>
          <w:tcPr>
            <w:tcW w:w="9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0"/>
          <w:p>
            <w:pPr>
              <w:spacing w:after="20"/>
              <w:ind w:left="20"/>
              <w:jc w:val="both"/>
            </w:pPr>
          </w:p>
          <w:bookmarkEnd w:id="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 постановлению акимата Северо-Казахстанской области № 172 от 21 июня 2019 года и решению маслихата Северо-Казахстанской области № 34/6 от 21 июня 2019 года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границ Молодогвардейского сельского округа (масштаб 1: 250000)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0"/>
        <w:gridCol w:w="9440"/>
      </w:tblGrid>
      <w:tr>
        <w:trPr>
          <w:trHeight w:val="30" w:hRule="atLeast"/>
        </w:trPr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Молодогвардейского сельского округа 66360 гектар,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земли Золотонивского сельского округа 36000 гектар</w:t>
            </w:r>
          </w:p>
          <w:bookmarkEnd w:id="23"/>
        </w:tc>
        <w:tc>
          <w:tcPr>
            <w:tcW w:w="9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4"/>
          <w:p>
            <w:pPr>
              <w:spacing w:after="20"/>
              <w:ind w:left="20"/>
              <w:jc w:val="both"/>
            </w:pPr>
          </w:p>
          <w:bookmarkEnd w:id="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79700" cy="96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 постановлению акимата Северо-Казахстанской области № 172 от 21 июня 2019 года и решению маслихата Северо-Казахстанской области № 34/6 от 21 июня 2019 года</w:t>
            </w:r>
          </w:p>
        </w:tc>
      </w:tr>
    </w:tbl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границ Бастомарского сельского округа (масштаб 1: 250000)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9"/>
        <w:gridCol w:w="8831"/>
      </w:tblGrid>
      <w:tr>
        <w:trPr>
          <w:trHeight w:val="30" w:hRule="atLeast"/>
        </w:trPr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Бастомарского сельского округа 53319 гектар,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земли Писаревскогоо сельского округа 29643 гектара.</w:t>
            </w:r>
          </w:p>
          <w:bookmarkEnd w:id="27"/>
        </w:tc>
        <w:tc>
          <w:tcPr>
            <w:tcW w:w="8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8"/>
          <w:p>
            <w:pPr>
              <w:spacing w:after="20"/>
              <w:ind w:left="20"/>
              <w:jc w:val="both"/>
            </w:pPr>
          </w:p>
          <w:bookmarkEnd w:id="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95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 постановлению акимата Северо-Казахстанской области № 172 от 21 июня 2019 года и решению маслихата Северо-Казахстанской области № 34/6 от 21 июня 2019 года</w:t>
            </w:r>
          </w:p>
        </w:tc>
      </w:tr>
    </w:tbl>
    <w:bookmarkStart w:name="z4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границ сельского округа Ноғайбай би (масштаб 1: 250000)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65"/>
        <w:gridCol w:w="9035"/>
      </w:tblGrid>
      <w:tr>
        <w:trPr>
          <w:trHeight w:val="30" w:hRule="atLeast"/>
        </w:trPr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сельского округа Ноғайбай би 56434 гектара,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земли Карагандинского сельского округа 29857 гектар</w:t>
            </w:r>
          </w:p>
          <w:bookmarkEnd w:id="31"/>
        </w:tc>
        <w:tc>
          <w:tcPr>
            <w:tcW w:w="9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2"/>
          <w:p>
            <w:pPr>
              <w:spacing w:after="20"/>
              <w:ind w:left="20"/>
              <w:jc w:val="both"/>
            </w:pPr>
          </w:p>
          <w:bookmarkEnd w:id="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352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