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03ed" w14:textId="0060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мая 2019 года № 132. Зарегистрировано Департаментом юстиции Северо-Казахстанской области 17 мая 2019 года № 5408.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от 25 мая 2016 года № 176 (опубликовано 1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3791).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"16" мая 2019 года №132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(далее – Регламент) разработан на основании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9-3/999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 в Реестре государственной регистрации нормативных правовых актов под № 12520).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-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заявок и выдача результатов оказания государственной услуги осуществляются через веб-портал "электронного правительства" www.еgov.kz (далее – портал).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 – 14 (четырнадцать) рабочих дней.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заключение договора инвестиционного субсидирования либо мотивированный отказ в предоставлении государственной услуги в случаях и по основаниям, предусмотренным пунктом 14 настоящего Регламента.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документа, согласно приложениям 1 и 2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График работы: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 с 9.00 до 17.30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инвестиционным проектам, которые не введены в эксплуатацию, услугополучатель подает заявку первого этапа на инвестиционное субсидирование по форме согласно приложению 3 к Стандарту, с прикреплением к ней необходимых документов, указанных в заявке, в формате "PDF (Portable Document Format)" (далее – PDF), (сканированная копия подписанного и заверенного печатью (при наличии) услугополучателя бумажного варианта).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инвестиционным проектам уже введенным в эксплуатацию, а также по фактически приобретенной технике и оборудованию, услугополучатель подает заявку первого этапа на инвестиционное субсидирование по форме согласно приложению 3 к Стандарту с прикреплением к ней необходимых документов, указанных в заявке, в формате PDF (сканированная копия подписанного и заверенного печатью (при наличии) услугополучателя бумажного варианта), которая рассматривается без применения двухэтапных процедур.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(после завершения работ) услугополучатель подает заявку второго этапа на инвестиционное субсидирование по форме согласно приложению 4 к Стандарту, с прикреплением к ней следующих подтверждающих, правоустанавливающих и (или) регистрационных документов в электронном формате PDF (сканированная копия подписанного и заверенного печатью (при наличии) услугополучателя бумажного варианта):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акта приемки объекта инвестиционного проекта в эксплуатацию (при создании новых производственных мощностей или расширение действующих) или акта ввода в эксплуатацию пускового комплекса или очереди инвестиционного проекта (по случаям, указанным в пункте 14 Правил субсидирования по возмещению части расходов, понесенных субъектом агропромышленного комплекса, при инвестиционных вложениях,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июля 2018 года № 317 "Об утверждении Правил субсидирования по возмещению части расходов, понесенных субъектом агропромышленного комплекса, при инвестиционных вложениях" (зарегистрирован в Реестре государственной регистрации нормативных правовых актов под № 17320) (далее - Правила),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2017 года № 234 "Об утверждении формы акта приемки объекта в эксплуатацию" (далее - Форма) (зарегистрирован в Реестре государственной регистрации нормативных правовых актов под № 15141)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от 16 июля 2001 года "Об архитектурной, градостроительной и строительной деятельности в Республике Казахстан" (далее – Закон);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акта ввода оборудования в эксплуатацию между покупателем и поставщиком (при приобретении оборудования);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договоров купли-продажи, электронные и (или) бумажные счета-фактуры по приобретенным товарам, работам, услугам, подтверждающие инвестиционные вложения на создание новых либо расширение действующих производственных мощностей, документов, подтверждающих оплату;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проектно-сметной документации, имеющей положительное заключение экспертизы проектов в соответствии со статьей 60 и Главой 9-1 Закона (по паспортам проектов, по которым предусмотрено субсидирование в соответствии с проектно-сметной документацией);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актов приема-передачи сельскохозяйственной, специальной техники и технологического оборудования;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кредитных/лизинговых договоров, заверенные финансовым институтом в случае осуществления инвестиционных вложений за счет привлеченных средств в финансовых институтах;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подачи заявки на получение второго транша в соответствии с пунктом 18 Правил услугополучатель прикрепляет в электронном формате PDF (сканированная копия бумажного варианта) подтверждающие документы (бизнес-план, электронные счета-фактуры по реализации готовой продукции). Для подтверждения заявленного в бизнес-плане объема произведенной продукции, группой специалистов/экспертной организацией составляется акт осмотра о достижении не менее 30 (тридцати) % объема произведенной продукции, который готовится, на основании документов, указанных в настоящем подпункте, а также статистической формы общегосударственного статистического наблюдения "Отчет предприятия о производстве и отгрузке продукции (товаров, услуг)" (код 151103128, индекс 1-П, периодичность квартальная),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15 ноября 2017 года № 173 "Об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заполнению" (зарегистрирован в Реестре государственной регистрации нормативных правовых актов под № 16060), инвестора за квартал, предшествующий моменту подачи заявки инвестора на втором этапе, за исключением индивидуальных предпринимателей.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инвестиционное субсидирование с применением механизма авансового платежа на специальный счет финансового института подается услугополучателем по форме согласно приложению 5 к Стандарту и дополнительно прикрепляется заверенная финансовым институтом копия положительного решения кредитного комитета финансового института в электронном формате PDF (сканированная копия подписанного и заверенного печатью (при наличии) финансового института бумажного варианта).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инвестиционное субсидирование при лизинге готовых проектов услугополучатель подает по форме согласно приложению 6 к Стандарту, с прикреплением следующих подтверждающих документов в электронном формате PDF (сканированная копия подписанного и заверенного печатью (при наличии) услугополучателя бумажного варианта):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трехстороннего соглашения между услугополучателем, лизингодателем и продавцом объекта;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договора купли-продажи объекта, заключенный между продавцом и лизингодателем;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заверенный финансовым институтом договор лизинга объекта;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акта приемки объекта инвестиционного проекта в эксплуатацию (при создании новых производственных мощностей или расширение действующих) или акта ввода в эксплуатацию пускового комплекса или очереди инвестиционного проекта (по случаям, указанным в пункте 14 Правил) по форме акта приемки объекта в эксплуатацию в соответствии с пунктом 2 статьи 73 Закона;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акта ввода оборудования и (или) инвестиционного объекта в эксплуатацию;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договоров купли-продажи, счетов-фактур, подтверждающих инвестиционные вложения продавца при реализации инвестиционного проекта;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актов приема-передачи оборудования;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бизнес-плана к проекту;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проектно-сметной документации, имеющей положительное заключение экспертизы проектов в соответствии со статьей 60 и Главой 9-1 Закона (по паспортам проектов, по которым предусмотрено субсидирование в соответствии с проектно-сметной документацией).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портал в "личном кабинете" услугополучателя является отображение статуса о принятии запроса для оказания государственной услуги.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и регистрация заявки на субсидирование услугополучателем форме электронного документа, удостоверенного электронной цифровой подписью (далее ЭЦП) – 3 (три) часа;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подтверждает принятие заявки на субсидирование путем подписания с использованием ЭЦП, либо отказывает в предоставлении государственной услуги в случаях и по основаниям, предусмотренным пунктом 14 настоящего Регламента – 1 (один) рабочий день;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подачи заявки на первом этапе ответственный исполнитель услугодателя принимает решение о соответствии/несоответствии заявки – 1 (один) рабочий день;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подаче и регистрации заявки на втором этапе, заявка поступает в личные кабинеты экспертной организации или группе специалистов для подготовки электронного заключения о соответствии/несоответствии проекта к проектно-сметной документации – 10 (десять) рабочих дней;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положительного решения между услугодателем и услугополучателем подписывается договор инвестиционного субсидирования – 1 (один) рабочий день.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и регистрация заявки на субсидирование;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заявки на субсидирование путем подписания с использованием ЭЦП;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соответствии/несоответствии заявки на первом этапе;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экспертная организация или группа специалистов, готовят электронное заключение о соответствии/несоответствии заявки на втором этапе;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подписываются договор инвестиционного субсидирования и соглашение о целевом использовании и не отчуждении приобретаемого оборудования и техники;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в информационной системе субсидирования платежные поручения на выплату субсидий;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уведомление о перечислении субсидии либо мотивированный отказ.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организация или группа специалистов;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финансирования услугодателя.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прохождения каждой процедуры (действия) с указанием длительности каждой процедуры (действия):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и регистрация заявки на субсидирование услугополучателем форме электронного документа, удостоверенного электронной цифровой подписью (далее ЭЦП) – 3 (три) часа;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подтверждает принятие заявки на субсидирование путем подписания с использованием ЭЦП, либо отказывает в предоставлении государственной услуги в случаях и по основаниям, предусмотренным пунктом 14 настоящего Регламента – 1 (один) рабочий день;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подачи заявки на первом этапе ответственный исполнитель услугодателя принимает решение о соответствии/несоответствии заявки – 1 (один) рабочий день;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подаче и регистрации заявки на втором этапе, заявка поступает в личные кабинеты экспертной организации или группе специалистов для подготовки электронного заключения о соответствии/несоответствии проекта к проектно-сметной документации – 10 (десять) рабочих дней;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положительного решения между услугодателем и услугополучателем подписывается договор инвестиционного субсидирования – 1 (один) рабочий день.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своего регистрационного свидетельства ЭЦП;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Отказ в оказании государственной услуги осуществляется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услугах".</w:t>
      </w:r>
    </w:p>
    <w:bookmarkEnd w:id="84"/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Адреса мест оказания государственной услуги размещены на: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интернет-ресурсе соответствующего услугодателя;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 - ресурсе Министерства сельского хозяйства: www.mgov.kz, раздел "Государственные услуги", подраздел "Адреса мест оказания государственной услуги".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      </w:r>
          </w:p>
        </w:tc>
      </w:tr>
    </w:tbl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через портал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