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42f7b" w14:textId="e142f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2019 - 2020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19 апреля 2019 года № 107. Зарегистрировано Департаментом юстиции Северо-Казахстанской области 23 апреля 2019 года № 5366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от 27 июля 2007 года "Об образовании"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техническим и профессиональным, послесредним образованием на 2019 - 2020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Северо-Казахстанском региональном центре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19 апреля 2019 года № 107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на 2019 - 2020 учебный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4956"/>
        <w:gridCol w:w="2457"/>
        <w:gridCol w:w="3409"/>
        <w:gridCol w:w="393"/>
        <w:gridCol w:w="242"/>
      </w:tblGrid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учебных заведений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специальности, код специальности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квалификации, код квалификации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</w:tr>
      <w:tr>
        <w:trPr>
          <w:trHeight w:val="30" w:hRule="atLeast"/>
        </w:trPr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"Петропавловский гуманитарный колледж имени Магжана Жумабаева"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  <w:bookmarkEnd w:id="9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 со знанием английского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0101033</w:t>
            </w:r>
          </w:p>
          <w:bookmarkEnd w:id="10"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  <w:bookmarkEnd w:id="12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начального образования со знанием английского языка,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0105083</w:t>
            </w:r>
          </w:p>
          <w:bookmarkEnd w:id="13"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начального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0105104</w:t>
            </w:r>
          </w:p>
          <w:bookmarkEnd w:id="15"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  <w:bookmarkEnd w:id="16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казахского языка и литературы, 0111013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русского языка и литературы, 0111023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0111083</w:t>
            </w:r>
          </w:p>
          <w:bookmarkEnd w:id="17"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математики со знанием английского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0111113</w:t>
            </w:r>
          </w:p>
          <w:bookmarkEnd w:id="18"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Музыкальное образование,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  <w:bookmarkEnd w:id="19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музыки в организациях дошкольного и основного 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0108013</w:t>
            </w:r>
          </w:p>
          <w:bookmarkEnd w:id="20"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работа,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</w:t>
            </w:r>
          </w:p>
          <w:bookmarkEnd w:id="21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0501013</w:t>
            </w:r>
          </w:p>
          <w:bookmarkEnd w:id="22"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"Колледж искусств- специализированная школа-интернат для одаренных детей музыкально-эстетического профиля"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  <w:bookmarkEnd w:id="23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концертмейстер, 0404013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2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оркестра, ансамбля,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</w:t>
            </w:r>
          </w:p>
          <w:bookmarkEnd w:id="25"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2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 народных инструментов,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0404033</w:t>
            </w:r>
          </w:p>
          <w:bookmarkEnd w:id="27"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2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Хоровое дирижирование,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  <w:bookmarkEnd w:id="29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Преподаватель, хормейстер, 0405013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3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Теория музыки,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  <w:bookmarkEnd w:id="31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0406013</w:t>
            </w:r>
          </w:p>
          <w:bookmarkEnd w:id="32"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  <w:bookmarkEnd w:id="33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академического пения, солист ансамбля,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0407013</w:t>
            </w:r>
          </w:p>
          <w:bookmarkEnd w:id="34"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3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школы, артист народного пения с домброй,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0407023</w:t>
            </w:r>
          </w:p>
          <w:bookmarkEnd w:id="36"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эстрадного пения,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0407033</w:t>
            </w:r>
          </w:p>
          <w:bookmarkEnd w:id="37"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3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Живопись, скульптура и графика (по видам),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0412000</w:t>
            </w:r>
          </w:p>
          <w:bookmarkEnd w:id="39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0412013</w:t>
            </w:r>
          </w:p>
          <w:bookmarkEnd w:id="40"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4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0409000</w:t>
            </w:r>
          </w:p>
          <w:bookmarkEnd w:id="42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драматического театра,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0409013</w:t>
            </w:r>
          </w:p>
          <w:bookmarkEnd w:id="43"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Хореографическое искусство,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  <w:bookmarkEnd w:id="44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ансамбля танца,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0408023</w:t>
            </w:r>
          </w:p>
          <w:bookmarkEnd w:id="45"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"Петропавловский строительно-экономический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0518000</w:t>
            </w:r>
          </w:p>
          <w:bookmarkEnd w:id="46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Экономист-бухгалтер,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</w:t>
            </w:r>
          </w:p>
          <w:bookmarkEnd w:id="47"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  <w:bookmarkEnd w:id="48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</w:t>
            </w:r>
          </w:p>
          <w:bookmarkEnd w:id="49"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  <w:bookmarkEnd w:id="50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  <w:bookmarkEnd w:id="51"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  <w:bookmarkEnd w:id="52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  <w:bookmarkEnd w:id="53"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5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Производство строительных изделий и конструкций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1412000</w:t>
            </w:r>
          </w:p>
          <w:bookmarkEnd w:id="55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Техник – 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1412093</w:t>
            </w:r>
          </w:p>
          <w:bookmarkEnd w:id="56"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"Петропавловский колледж железнодорожного транспорта имени Байкена Ашимова"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  <w:bookmarkEnd w:id="57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Техник-электрик, 0902033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0907000</w:t>
            </w:r>
          </w:p>
          <w:bookmarkEnd w:id="58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–теплотехник,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0907033</w:t>
            </w:r>
          </w:p>
          <w:bookmarkEnd w:id="59"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1108000</w:t>
            </w:r>
          </w:p>
          <w:bookmarkEnd w:id="60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Техник-электромеханик,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1108183</w:t>
            </w:r>
          </w:p>
          <w:bookmarkEnd w:id="61"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  <w:bookmarkEnd w:id="62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организатор перевозок,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1203093</w:t>
            </w:r>
          </w:p>
          <w:bookmarkEnd w:id="63"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видам),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1304000</w:t>
            </w:r>
          </w:p>
          <w:bookmarkEnd w:id="64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программист,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  <w:bookmarkEnd w:id="65"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1402000</w:t>
            </w:r>
          </w:p>
          <w:bookmarkEnd w:id="66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1402203</w:t>
            </w:r>
          </w:p>
          <w:bookmarkEnd w:id="67"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"Северо-Казахстанский профессионально-педагогический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  <w:bookmarkEnd w:id="68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</w:t>
            </w:r>
          </w:p>
          <w:bookmarkEnd w:id="69"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  <w:bookmarkEnd w:id="70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 - технолог (всех наименований),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0104023</w:t>
            </w:r>
          </w:p>
          <w:bookmarkEnd w:id="71"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  <w:bookmarkEnd w:id="72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  <w:bookmarkEnd w:id="73"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1516000</w:t>
            </w:r>
          </w:p>
          <w:bookmarkEnd w:id="74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пожарный,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1516013</w:t>
            </w:r>
          </w:p>
          <w:bookmarkEnd w:id="75"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1517000</w:t>
            </w:r>
          </w:p>
          <w:bookmarkEnd w:id="76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1517033</w:t>
            </w:r>
          </w:p>
          <w:bookmarkEnd w:id="77"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"Гуманитарно-технический колледж" (ГТК)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(по отраслям),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  <w:bookmarkEnd w:id="78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0511043</w:t>
            </w:r>
          </w:p>
          <w:bookmarkEnd w:id="79"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0513000</w:t>
            </w:r>
          </w:p>
          <w:bookmarkEnd w:id="80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Товаровед,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0513063</w:t>
            </w:r>
          </w:p>
          <w:bookmarkEnd w:id="81"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0518000</w:t>
            </w:r>
          </w:p>
          <w:bookmarkEnd w:id="82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Бухгалтер-ревизор (аудитор),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0518023</w:t>
            </w:r>
          </w:p>
          <w:bookmarkEnd w:id="83"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  <w:bookmarkEnd w:id="84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  <w:bookmarkEnd w:id="85"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1304000</w:t>
            </w:r>
          </w:p>
          <w:bookmarkEnd w:id="86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защите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1304053</w:t>
            </w:r>
          </w:p>
          <w:bookmarkEnd w:id="87"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1306000</w:t>
            </w:r>
          </w:p>
          <w:bookmarkEnd w:id="88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Техник-радиомеханик,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1306103</w:t>
            </w:r>
          </w:p>
          <w:bookmarkEnd w:id="89"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  <w:bookmarkEnd w:id="90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  <w:bookmarkEnd w:id="91"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"Есильский сельскохозяйственный колледж имени Жалела Кизатова"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0518000</w:t>
            </w:r>
          </w:p>
          <w:bookmarkEnd w:id="92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Бухгалтер-ревизор (аудитор),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0518023</w:t>
            </w:r>
          </w:p>
          <w:bookmarkEnd w:id="93"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молочной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1224000</w:t>
            </w:r>
          </w:p>
          <w:bookmarkEnd w:id="94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1224073</w:t>
            </w:r>
          </w:p>
          <w:bookmarkEnd w:id="95"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  <w:bookmarkEnd w:id="96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1502033</w:t>
            </w:r>
          </w:p>
          <w:bookmarkEnd w:id="97"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  <w:bookmarkEnd w:id="98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  <w:bookmarkEnd w:id="99"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  <w:bookmarkEnd w:id="100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  <w:bookmarkEnd w:id="101"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"Северо-Казахстанский медицинский колледж" коммунального государственного учреждения "Управление здравоохранения акимата Северо-Казахстанской области"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  <w:bookmarkEnd w:id="102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</w:t>
            </w:r>
          </w:p>
          <w:bookmarkEnd w:id="103"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 (-ка),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0301023</w:t>
            </w:r>
          </w:p>
          <w:bookmarkEnd w:id="104"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  <w:bookmarkEnd w:id="105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0302043</w:t>
            </w:r>
          </w:p>
          <w:bookmarkEnd w:id="106"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0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"Колледж Северо-Казахстанского университета"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0402000</w:t>
            </w:r>
          </w:p>
          <w:bookmarkEnd w:id="108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0402013</w:t>
            </w:r>
          </w:p>
          <w:bookmarkEnd w:id="109"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 архивоведение (по отраслям и областям применения),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0510000</w:t>
            </w:r>
          </w:p>
          <w:bookmarkEnd w:id="110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Делопроизводитель, 0510023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0512000</w:t>
            </w:r>
          </w:p>
          <w:bookmarkEnd w:id="111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0512013</w:t>
            </w:r>
          </w:p>
          <w:bookmarkEnd w:id="112"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"Северо-Казахстанская областная специализированная школа-интернат-колледж олимпийского резерва" коммунального государственного учреждения "Управление физической культуры и спорта акимата Северо-Казахстанской области"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 и спорт,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  <w:bookmarkEnd w:id="1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Тренер-преподаватель по спорту,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0103033</w:t>
            </w:r>
          </w:p>
          <w:bookmarkEnd w:id="114"/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1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</w:tbl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8"/>
        <w:gridCol w:w="1933"/>
        <w:gridCol w:w="5013"/>
        <w:gridCol w:w="364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заказа, очная форма обучения (количество мест)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студента в разрезе специальности за учебный год, из средств местного бюджета (тенге)</w:t>
            </w:r>
          </w:p>
        </w:tc>
        <w:tc>
          <w:tcPr>
            <w:tcW w:w="3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17"/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317291</w:t>
            </w:r>
          </w:p>
        </w:tc>
        <w:tc>
          <w:tcPr>
            <w:tcW w:w="3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8"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1075332</w:t>
            </w:r>
          </w:p>
        </w:tc>
        <w:tc>
          <w:tcPr>
            <w:tcW w:w="3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9"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0"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1"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2"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3"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4"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322505</w:t>
            </w:r>
          </w:p>
        </w:tc>
        <w:tc>
          <w:tcPr>
            <w:tcW w:w="3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25"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351182</w:t>
            </w:r>
          </w:p>
        </w:tc>
        <w:tc>
          <w:tcPr>
            <w:tcW w:w="3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317291</w:t>
            </w:r>
          </w:p>
        </w:tc>
        <w:tc>
          <w:tcPr>
            <w:tcW w:w="3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322505</w:t>
            </w:r>
          </w:p>
        </w:tc>
        <w:tc>
          <w:tcPr>
            <w:tcW w:w="3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368027</w:t>
            </w:r>
          </w:p>
        </w:tc>
        <w:tc>
          <w:tcPr>
            <w:tcW w:w="3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450500</w:t>
            </w:r>
          </w:p>
        </w:tc>
        <w:tc>
          <w:tcPr>
            <w:tcW w:w="3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здравоохранения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26"/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351182</w:t>
            </w:r>
          </w:p>
        </w:tc>
        <w:tc>
          <w:tcPr>
            <w:tcW w:w="3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27"/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317291</w:t>
            </w:r>
          </w:p>
        </w:tc>
        <w:tc>
          <w:tcPr>
            <w:tcW w:w="3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физической культуры и спорта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