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37ed" w14:textId="2c73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апреля 2019 года № 101. Зарегистрировано Департаментом юстиции Северо-Казахстанской области 19 апреля 2019 года № 5359. Утратило силу постановлением акимата Северо-Казахстанской области от 13 марта 2020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под № 10087),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Северо-Казахстанской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02 ноября 2018 года № 315 (опубликовано 08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4980).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18 апреля 2019 года № 101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4707"/>
        <w:gridCol w:w="5542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