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313b" w14:textId="2e231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11 апреля 2019 года № 85. Зарегистрировано Департаментом юстиции Северо-Казахстанской области 12 апреля 2019 года № 5341. Утратило силу постановлением акимата Северо-Казахстанской области от 12 февраля 2020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12.02.2020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 от 13 сентября 2018 года № 264 (опубликовано 19 октября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4925).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апреля 2019 года № 85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1. Регламент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 (далее – Регламент) разработан на основании стандарта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 (зарегистрирован в Реестре государственной регистрации нормативных правовых актов под № 11284), (далее – Стандарт).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"Субсидирование затрат перерабатывающих предприятий на закуп сельскохозяйственной продукции для производства продуктов ее глубокой переработки" (далее – государственная услуга) оказывается местным исполнительным органом Северо-Казахстанской области (коммунальным государственным учреждением "Управление сельского хозяйства акимата Северо-Казахстанской области") (далее – услугодатель).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оказания государственной услуги – 5 (пять) рабочих дней.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оказания государственной услуги: электронная (полностью автоматизированная).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пунктом 13 к настоящему Регламенту.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услугополучатель).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о результате оказания государственной услуги в форме электронного документа, подписанного электронной цифровой подписью (далее – ЭЦП) уполномоченного лица услугодателя, согласно приложениям 1 и 2 к Стандарту. Уведомление направляется на адрес электронной почты, указанный услугополучателем при регистрации в информационной системе субсидирования, также в "личный кабинет" информационной системы субсидирования.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График работы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прием заявок и выдача результатов оказания государственной услуги осуществляется следующим рабочим днем).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услугодателя с понедельника по пятницу с 9.00 до 18.30 часов, с перерывом на обед с 13.00 до 14.30 часов, за исключением выходных и праздничных дней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услуга, оказывается по месту регистрации услугополучателя в порядке электронной очереди, без предварительной записи и ускоренного обслуживания, возможно бронирование электронной очереди посредством веб-портала "электронного правительства".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начала действия по оказанию государственной услуги является предоставление услугополучателем, посредством портала в информационную систему субсидирования, заявки на получение субсидий в форме электронного документа, удостоверенного ЭЦП, по форме, согласно приложению 3 к Стандарту.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заявкам, в которых объем субсидий превышает объем бюджетных средств, предусмотренных в Плане финансирования на соответствующий месяц, выплата субсидий осуществляется в следующем месяце в порядке очередности с момента подачи заявки.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осуществляется с 1 марта по 1 декабря (включительно) соответствующего года.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подтверждает принятие заявки, путем подписания с использованием ЭЦП соответствующего уведомления – 1 (один) рабочий день;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финансирования и бухгалтерского учета услугодателя в соответствии с планом финансирования формирует платежные поручения на выплату субсидий – 2 (два) рабочих дня;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направляет уведомление о результатах оказания государственной услуги в форме электронного документа на адрес электронной почты, указанный услугополучателем при регистрации в информационной системе субсидирования, также в "личный кабинет" услугополучателя – 2 (два) рабочих дня.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принимает заявку;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финансирования и бухгалтерского учета услугодателя формирует в информационной системе субсидирования платежные поручения на выплату субсидий;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направляет соответствующее уведомление о результатах оказания государственной услуги на электронный адрес и в "личный кабинет" услугополучателя.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финансирования и бухгалтерского учета услугодателя.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подтверждает принятие заявки, путем подписания с использованием ЭЦП соответствующего уведомления – 1 (один) рабочий день;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финансирования и бухгалтерского учета услугодателя в соответствии с планом финансирования формирует платежные поручения на выплату субсидий – 2 (два) рабочих дня;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направляет уведомление о результатах оказания государственной услуги в форме электронного документа на адрес электронной почты, указанный услугополучателем при регистрации в информационной системе субсидирования, также в "личный кабинет" информационной системы субсидирования – 2 (два) рабочих дня.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с помощью ЭЦП;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услугополучатель представляет в информационную систему субсидирования заявку на получение субсидий в форме электронного документа, удостоверенного ЭЦП;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подтверждает принятие заявки, путем подписания с использованием ЭЦП соответствующего уведомления;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в истории получения государственных услуг "личного кабинета" услугополучателя;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на адрес электронной почты, указанный услугополучателем при регистрации на портале, также в "личный кабинет" информационной системы субсидирования результат оказания государственной услуги в форме электронного документа, подписанного ЭЦП;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уведомления о результатах оказания государственной услуги в форме электронного документа на адрес электронной почты, указанный при регистрации на портале, также в "личный кабинет" информационной системы субсидирования.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Услугодатель отказывает в оказании государственной услуги по следующим основаниям: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недостоверности заявки, представленных услугополучателем для получения государственной услуги, и (или) данных (сведений), содержащихся в них;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требованиям, установленным Правилами субсидирования затрат перерабатывающих предприятий на закуп сельскохозяйственной продукции для производства продуктов ее глубокой переработки,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ноября 2014 года № 3-2/615 (зарегистрирован в Министерстве юстиции Республики Казахстан 14 января 2015 года под № 10087).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интернет-ресурсе Министерства сельского хозяйства Республики Казахстан – www.moa.gov.kz;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услугодателя;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портале – egov.kz.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портале. Единый контакт-центр: 1414, 8-800-080-7777.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</w:t>
            </w:r>
          </w:p>
        </w:tc>
      </w:tr>
    </w:tbl>
    <w:bookmarkStart w:name="z7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 через портал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