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d49a" w14:textId="64fd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апреля 2019 года № 70. Зарегистрировано Департаментом юстиции Северо-Казахстанской области 4 апреля 2019 года № 5318. Утратило силу постановлением акимата Северо-Казахстанской области от 1 апреля 2020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11223),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(литр, килограмм)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удобрений и нормы субсидий на 1 тонну (килограмм, литр) удобрений, приобретенных у продавца удобрений" от 13 марта 2018 года № 69 (опубликовано 19 марта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4604).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"03" апреля 2019 года № 70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25.10.2019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256"/>
        <w:gridCol w:w="8164"/>
        <w:gridCol w:w="241"/>
        <w:gridCol w:w="1042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(азофоска), NPK-удобрение марки 15:15:15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(азофоска), NPK-удобрение марки 16:16:16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 1,6; органический углерод-14,0; гуминовые кислоты – 16,0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 Liva Calcinit (нитрат кальция)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Tenso Coctail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К2О- 4,0,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  <w:bookmarkEnd w:id="10"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 + Micro марки: 10-52-10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 + Micro марки: 13-6-26+8 CaO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15-5-30+2MgO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15-30-15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16-8-24+2MgO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18-18-18+1MgO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20-10-20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20-20-20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8-20-30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3-5-55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3-8-42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Удобрениие Rooter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"Оракул" марки "Оракул сера актив"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СаО-0,05, MgO-0,04, Zn-0,003, Fe-0,003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