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3688" w14:textId="aea3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Турксибскому району города Алматы</w:t>
      </w:r>
    </w:p>
    <w:p>
      <w:pPr>
        <w:spacing w:after="0"/>
        <w:ind w:left="0"/>
        <w:jc w:val="both"/>
      </w:pPr>
      <w:r>
        <w:rPr>
          <w:rFonts w:ascii="Times New Roman"/>
          <w:b w:val="false"/>
          <w:i w:val="false"/>
          <w:color w:val="000000"/>
          <w:sz w:val="28"/>
        </w:rPr>
        <w:t>Решение акима Турксибского района города Алматы от 11 апреля 2019 года № 01. Зарегистрировано Департаментом юстиции города Алматы 11 апреля 2019 года за № 1539.</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Конституционного Закона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xml:space="preserve">" и </w:t>
      </w:r>
      <w:r>
        <w:rPr>
          <w:rFonts w:ascii="Times New Roman"/>
          <w:b w:val="false"/>
          <w:i w:val="false"/>
          <w:color w:val="000000"/>
          <w:sz w:val="28"/>
        </w:rPr>
        <w:t xml:space="preserve">статьи 37 </w:t>
      </w:r>
      <w:r>
        <w:rPr>
          <w:rFonts w:ascii="Times New Roman"/>
          <w:b w:val="false"/>
          <w:i w:val="false"/>
          <w:color w:val="000000"/>
          <w:sz w:val="28"/>
        </w:rPr>
        <w:t xml:space="preserve"> Закона Республики Казахстан от 23 января 2001 года "</w:t>
      </w:r>
      <w:r>
        <w:rPr>
          <w:rFonts w:ascii="Times New Roman"/>
          <w:b w:val="false"/>
          <w:i w:val="false"/>
          <w:color w:val="000000"/>
          <w:sz w:val="28"/>
        </w:rPr>
        <w:t xml:space="preserve">О местном государственном управлении </w:t>
      </w:r>
      <w:r>
        <w:rPr>
          <w:rFonts w:ascii="Times New Roman"/>
          <w:b w:val="false"/>
          <w:i w:val="false"/>
          <w:color w:val="000000"/>
          <w:sz w:val="28"/>
        </w:rPr>
        <w:t xml:space="preserve"> и самоуправлении в Республике Казахстан", аким Турксибского района города Алматы РЕШИЛ:</w:t>
      </w:r>
    </w:p>
    <w:bookmarkEnd w:id="0"/>
    <w:bookmarkStart w:name="z3" w:id="1"/>
    <w:p>
      <w:pPr>
        <w:spacing w:after="0"/>
        <w:ind w:left="0"/>
        <w:jc w:val="both"/>
      </w:pPr>
      <w:r>
        <w:rPr>
          <w:rFonts w:ascii="Times New Roman"/>
          <w:b w:val="false"/>
          <w:i w:val="false"/>
          <w:color w:val="000000"/>
          <w:sz w:val="28"/>
        </w:rPr>
        <w:t xml:space="preserve">
      1. Образовать избирательные участки по Турксибскому району города Алматы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Признать утратившим силу решения акима Турксибского района города Алматы согласно приложению № 2 к настоящему решению.</w:t>
      </w:r>
    </w:p>
    <w:bookmarkEnd w:id="2"/>
    <w:bookmarkStart w:name="z5" w:id="3"/>
    <w:p>
      <w:pPr>
        <w:spacing w:after="0"/>
        <w:ind w:left="0"/>
        <w:jc w:val="both"/>
      </w:pPr>
      <w:r>
        <w:rPr>
          <w:rFonts w:ascii="Times New Roman"/>
          <w:b w:val="false"/>
          <w:i w:val="false"/>
          <w:color w:val="000000"/>
          <w:sz w:val="28"/>
        </w:rPr>
        <w:t>
      3. Государственно-правовому отделу аппарата акима Турксибского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аппарата акима Турксибского района.</w:t>
      </w:r>
    </w:p>
    <w:bookmarkEnd w:id="3"/>
    <w:bookmarkStart w:name="z6"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Турксибского района Торламбаева Б.О.</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Турксибского района</w:t>
            </w:r>
            <w:r>
              <w:br/>
            </w:r>
            <w:r>
              <w:rPr>
                <w:rFonts w:ascii="Times New Roman"/>
                <w:b w:val="false"/>
                <w:i w:val="false"/>
                <w:color w:val="000000"/>
                <w:sz w:val="20"/>
              </w:rPr>
              <w:t>города Алматы от</w:t>
            </w:r>
            <w:r>
              <w:br/>
            </w:r>
            <w:r>
              <w:rPr>
                <w:rFonts w:ascii="Times New Roman"/>
                <w:b w:val="false"/>
                <w:i w:val="false"/>
                <w:color w:val="000000"/>
                <w:sz w:val="20"/>
              </w:rPr>
              <w:t>11 апреля 2019 года № 01</w:t>
            </w:r>
          </w:p>
        </w:tc>
      </w:tr>
    </w:tbl>
    <w:bookmarkStart w:name="z10" w:id="6"/>
    <w:p>
      <w:pPr>
        <w:spacing w:after="0"/>
        <w:ind w:left="0"/>
        <w:jc w:val="left"/>
      </w:pPr>
      <w:r>
        <w:rPr>
          <w:rFonts w:ascii="Times New Roman"/>
          <w:b/>
          <w:i w:val="false"/>
          <w:color w:val="000000"/>
        </w:rPr>
        <w:t xml:space="preserve"> Описание границ избирательных участков Турксибского района города Алматы</w:t>
      </w:r>
    </w:p>
    <w:bookmarkEnd w:id="6"/>
    <w:p>
      <w:pPr>
        <w:spacing w:after="0"/>
        <w:ind w:left="0"/>
        <w:jc w:val="both"/>
      </w:pPr>
      <w:r>
        <w:rPr>
          <w:rFonts w:ascii="Times New Roman"/>
          <w:b w:val="false"/>
          <w:i w:val="false"/>
          <w:color w:val="ff0000"/>
          <w:sz w:val="28"/>
        </w:rPr>
        <w:t xml:space="preserve">
      Сноска. Приложение 1с изменениями, внесенными решением акима Турксибского района города Алматы от 04.05.2026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№421</w:t>
      </w:r>
    </w:p>
    <w:p>
      <w:pPr>
        <w:spacing w:after="0"/>
        <w:ind w:left="0"/>
        <w:jc w:val="both"/>
      </w:pPr>
      <w:r>
        <w:rPr>
          <w:rFonts w:ascii="Times New Roman"/>
          <w:b w:val="false"/>
          <w:i w:val="false"/>
          <w:color w:val="000000"/>
          <w:sz w:val="28"/>
        </w:rPr>
        <w:t>
      Центр: город Алматы, улица ГҰте, 261.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№31".</w:t>
      </w:r>
    </w:p>
    <w:p>
      <w:pPr>
        <w:spacing w:after="0"/>
        <w:ind w:left="0"/>
        <w:jc w:val="both"/>
      </w:pPr>
      <w:r>
        <w:rPr>
          <w:rFonts w:ascii="Times New Roman"/>
          <w:b w:val="false"/>
          <w:i w:val="false"/>
          <w:color w:val="000000"/>
          <w:sz w:val="28"/>
        </w:rPr>
        <w:t>
      Границы: В границах: от проспекта Суюнбая по улице Хмельницкого на восток (северная сторона) до улицы Майлина; по улице Майлина на северо-восток (северо-западная сторона) до улицы Писарева; по улице Писарева на запад (южная сторона) до улицы Тажибаева; по улице Тажибаева на север (западная сторона) до улицы Элеваторская; по улице Элеваторская на запад (южная сторона) до русла реки Киши Карасу; по руслу реки Киши Карасу на север (западная сторона) до северной границы дома 263/21 проспекта Суюнбая; по северной границе домов 263/21, 263/20, 263/18 проспекта Суюнбая на запад (южная сторона) до проспекта Суюнбая; по проспекту Суюнбая на юг (восточная сторона) улицы Хмельницкого.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№422</w:t>
      </w:r>
    </w:p>
    <w:p>
      <w:pPr>
        <w:spacing w:after="0"/>
        <w:ind w:left="0"/>
        <w:jc w:val="both"/>
      </w:pPr>
      <w:r>
        <w:rPr>
          <w:rFonts w:ascii="Times New Roman"/>
          <w:b w:val="false"/>
          <w:i w:val="false"/>
          <w:color w:val="000000"/>
          <w:sz w:val="28"/>
        </w:rPr>
        <w:t>
      Центр: город Алматы, улица Монтажная, 33.</w:t>
      </w:r>
    </w:p>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"Городская поликлиника №32".</w:t>
      </w:r>
    </w:p>
    <w:p>
      <w:pPr>
        <w:spacing w:after="0"/>
        <w:ind w:left="0"/>
        <w:jc w:val="both"/>
      </w:pPr>
      <w:r>
        <w:rPr>
          <w:rFonts w:ascii="Times New Roman"/>
          <w:b w:val="false"/>
          <w:i w:val="false"/>
          <w:color w:val="000000"/>
          <w:sz w:val="28"/>
        </w:rPr>
        <w:t>
      Границы: от улицы Физули по улице Писарева на запад (северная сторона) до русла реки Карасу 7; по руслу реки Карасу 7 на север (западная сторона) до улицы Монтажная; по улице Монтажная на запад (южная сторона) до улицы Захарова; по улице Захарова на север (западная сторона) включая границы домов 27А, 27, 29, 31 улицы Монтажная, до улицы Бекмаханова исключая границы дома 215Б улицы Майлина; по улице Бекмаханова на запад (южная сторона) до улицы Майлина; по улице Майлина на юг (восточная сторона) до улицы Физули; по улице Физули на юго-запад (юго-восточная сторона) до улицы Писарева.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№423</w:t>
      </w:r>
    </w:p>
    <w:p>
      <w:pPr>
        <w:spacing w:after="0"/>
        <w:ind w:left="0"/>
        <w:jc w:val="both"/>
      </w:pPr>
      <w:r>
        <w:rPr>
          <w:rFonts w:ascii="Times New Roman"/>
          <w:b w:val="false"/>
          <w:i w:val="false"/>
          <w:color w:val="000000"/>
          <w:sz w:val="28"/>
        </w:rPr>
        <w:t>
      Центр: город Алматы, улица Магнитная, 31.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№170".</w:t>
      </w:r>
    </w:p>
    <w:p>
      <w:pPr>
        <w:spacing w:after="0"/>
        <w:ind w:left="0"/>
        <w:jc w:val="both"/>
      </w:pPr>
      <w:r>
        <w:rPr>
          <w:rFonts w:ascii="Times New Roman"/>
          <w:b w:val="false"/>
          <w:i w:val="false"/>
          <w:color w:val="000000"/>
          <w:sz w:val="28"/>
        </w:rPr>
        <w:t>
      Границы: от улицы Гете по улице Бекмаханова на восток (южная сторона) до улицы Майлина; по улице Майлина на юг (западная сторона) до улицы Физули; по улице Физули на юг (западная сторона) до улицы Писарева; по улице Писарева на запад (северная сторона) до улицы Тажибаева; по улице Тажибаева на север (восточная сторона) до улицы Элеваторская; по улице Элеваторская на запад (северная сторона) до русла реки Киши Карасу; по руслу реки Киши Карасу на север (восточная сторона) до южной территории дома 32 улицы Щелковская; по южной границе дома 32 улицы Щелковская на запад (северная сторона) до западной границы дома 1 улицы Щелковская; по западной границе дома 1 улицы Щелковская на юг (западная сторона) до западной границы дома 287 проспекта Суюнбая; по западной границе территории дома 287 проспекта Суюнбая на север (восточная сторона) до южной границы территории дома 351 проспекта Суюнбая; вдоль южной границы территории дома 351 проспекта Суюнбая на запад (северная сторона) до проспекта Суюнбая; по проспекту Суюнбая на север (восточная сторона) до створа улицы Гете; по улице Гете на восток (южная сторона) до улицы Бекмаханова.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№424</w:t>
      </w:r>
    </w:p>
    <w:p>
      <w:pPr>
        <w:spacing w:after="0"/>
        <w:ind w:left="0"/>
        <w:jc w:val="both"/>
      </w:pPr>
      <w:r>
        <w:rPr>
          <w:rFonts w:ascii="Times New Roman"/>
          <w:b w:val="false"/>
          <w:i w:val="false"/>
          <w:color w:val="000000"/>
          <w:sz w:val="28"/>
        </w:rPr>
        <w:t>
      Центр: город Алматы, улица Поддубного, 155.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№89".</w:t>
      </w:r>
    </w:p>
    <w:p>
      <w:pPr>
        <w:spacing w:after="0"/>
        <w:ind w:left="0"/>
        <w:jc w:val="both"/>
      </w:pPr>
      <w:r>
        <w:rPr>
          <w:rFonts w:ascii="Times New Roman"/>
          <w:b w:val="false"/>
          <w:i w:val="false"/>
          <w:color w:val="000000"/>
          <w:sz w:val="28"/>
        </w:rPr>
        <w:t>
      Границы: В границах: от улицы Бекмаханова по улице Майлина на северо-восток (юго-восточная сторона) до улицы Бухтарминская; по улице Бухтарминская на юго-восток (юго-западная сторона) до русла реки Малая Алматинка; по руслу реки Малая Алматинка на юг (западная сторона) до южной границы дома 234 улицы Майлина; по южной границе дома 234 улицы Майлина на запад (северная сторона) до русла реки Карасу 7; по руслу реки Карасу 7 на север (восточная сторона) до улицы Монтажная; по улице Монтажная на запад (северная сторона) до западной границе дома 27Б улицы Монтажная; по западной границе домов 27Б, 29А улицы Монтажной на север (восточная сторона) до южной границы дома 33 улицы Монтажная; по южной границе дома 33 улицы Монтажная на запад (северная сторона) до улицы Захарова; по улице Захарова на север (восточная сторона) до улицы Бекмаханова, включая границы дома 215Б улицы Майлина.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Огарева, 6.</w:t>
      </w:r>
    </w:p>
    <w:p>
      <w:pPr>
        <w:spacing w:after="0"/>
        <w:ind w:left="0"/>
        <w:jc w:val="both"/>
      </w:pPr>
      <w:r>
        <w:rPr>
          <w:rFonts w:ascii="Times New Roman"/>
          <w:b w:val="false"/>
          <w:i w:val="false"/>
          <w:color w:val="000000"/>
          <w:sz w:val="28"/>
        </w:rPr>
        <w:t>
      Коммунальное государственное учреждение "Школа-гимназия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Бухтарминской по улице Беимбета Майлина на северо-восток (юго-восточная сторона) до восточной границы территории Аэропорта; по границе территории Аэропорта, по северной границе территории микрорайона Нуршашкан до улицы Боктерги микрорайона Нуршашкан; по улице Боктерги микрорайона Нуршашкан на юг (западная сторона) до улицы Ныгмет микрорайона Нуршашкан; от улицы Ныгмет микрорайона Нуршашкан на юго-запад (северо-западная сторона) до улицы Бухтарминская; по улице Бухтарминской на северо-запад (северо-восточная сторона) до улицы Беимбета Майлина.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Огарева, 6.</w:t>
      </w:r>
    </w:p>
    <w:p>
      <w:pPr>
        <w:spacing w:after="0"/>
        <w:ind w:left="0"/>
        <w:jc w:val="both"/>
      </w:pPr>
      <w:r>
        <w:rPr>
          <w:rFonts w:ascii="Times New Roman"/>
          <w:b w:val="false"/>
          <w:i w:val="false"/>
          <w:color w:val="000000"/>
          <w:sz w:val="28"/>
        </w:rPr>
        <w:t>
      Коммунальное государственное учреждение "Школа-гимназия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Беимбета Майлина по руслу реки Малая Алматинка на север (восточная сторона) до северной границы территории дома № 20 улицы Бейбитшилик микрорайона Альмерек; по северной границе территории дома № 20 улицы Бейбитшилик микрорайона Альмерек на восток (южная сторона) до границы города; по границе города на юг (западная сторона), далее на восток (южная сторона) до русла реки Котырбулак; по руслу реки Котырбулак на юг (западная сторона) до улицы Беимбета Майлина; по улице Бейимбета Майлина на запад (северная сторона) до русла реки Малая Алматинка.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Алтай-1, 28.</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№115 имени Д. Бабаева".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Монтажной по улице Наманганская на восток (южная сторона) до улицы Поддубного; по улице Поддубного на юг (западная сторона) до улицы Новокузнецкой; по улице Новокузнецкая на восток (южная сторона) до русла реки Малая Алматинка; по руслу реки Малая Алматинка на юг (западная сторона) до улицы Бейимбета Майлина; по улице Бейимбета Майлина на запад (северная сторона) до улицы Лавренева; по улице Лавренева на север вдоль восточной границы территории домов №26, 25, 25А, 24, 23, 22, 21 микрорайона Алтай-1 до южной границы территории дома №12 микрорайона Алтай-1; вдоль южной границы территории дома №12 микрорайона Алтай-1 на восток до западной границы территории дома №14 микрорайона Алтай-1; вдоль западной границы территории домов №14, №6 микрорайона Алтай-1 на север (восточная сторона) до улицы Наманганская; по улице Наманганской на восток (южная сторона) до улицы Монтажная.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428</w:t>
      </w:r>
      <w:r>
        <w:rPr>
          <w:rFonts w:ascii="Times New Roman"/>
          <w:b w:val="false"/>
          <w:i w:val="false"/>
          <w:color w:val="000000"/>
          <w:sz w:val="28"/>
        </w:rPr>
        <w:t> (Центр: Коммунальное государственное учреждение "Общеобразовательная школа №115", микрорайон Алтай-1, дом 28);</w:t>
      </w:r>
    </w:p>
    <w:p>
      <w:pPr>
        <w:spacing w:after="0"/>
        <w:ind w:left="0"/>
        <w:jc w:val="both"/>
      </w:pPr>
      <w:r>
        <w:rPr>
          <w:rFonts w:ascii="Times New Roman"/>
          <w:b w:val="false"/>
          <w:i w:val="false"/>
          <w:color w:val="000000"/>
          <w:sz w:val="28"/>
        </w:rPr>
        <w:t>
      Границы: от улицы Новокузнецкой по реке Малая Алматинка на север до улицы Домбровского; по улице Домбровского (южная сторона) на запад до улицы Лавренева; по улице Лавренева (восточная сторона) на юг до улицы Наманганская; по улице Наманганская (северная сторона) на восток до улицы Поддубного; по улице Поддубного (восточная сторона) на юг до улицы Новокузнецкой; по улице Новокузнецкой (северная сторона) до речки Малая Алматинка.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429</w:t>
      </w:r>
      <w:r>
        <w:rPr>
          <w:rFonts w:ascii="Times New Roman"/>
          <w:b w:val="false"/>
          <w:i w:val="false"/>
          <w:color w:val="000000"/>
          <w:sz w:val="28"/>
        </w:rPr>
        <w:t> (Центр: Коммунальное государственное учреждение "Общеобразовательная школа №142", микрорайон Жулдыз-1, дом 20);</w:t>
      </w:r>
    </w:p>
    <w:p>
      <w:pPr>
        <w:spacing w:after="0"/>
        <w:ind w:left="0"/>
        <w:jc w:val="both"/>
      </w:pPr>
      <w:r>
        <w:rPr>
          <w:rFonts w:ascii="Times New Roman"/>
          <w:b w:val="false"/>
          <w:i w:val="false"/>
          <w:color w:val="000000"/>
          <w:sz w:val="28"/>
        </w:rPr>
        <w:t>
      Границы: от улицы Домбровского по улице Лавренева (восточная сторона) на север до улицы Дунентаева; по улице Дунентаева (обе стороны) на восток, включая микрорайон Жулдыз-2, дом №53, до улицы Дунентаева, дом №23; по северо-западной границе участка дома №23 по улице Дунентаева, на север до улицы Соболева, дом №160; от улицы Соболева, дом №160 на север до железной дороги (включая все дома по улице Соболева); по улице Соболева на юг до улицы Асылбекова, по улице Асылбекова, включая все дома, на юго-запад до улицы Иванова (включая дома №1 и №5); от улицы Иванова на запад до улицы Домбровского; по улице Домбровского (северная сторона) на запад до улицы Лавренева.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Алтай-1, 28.</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№115 имени Д. Бабаева".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Лавренева по улице Бекмаханова на запад (северная сторона) до улицы Резвых; по улице Резвых на север (восточная сторона) до границы территории дома№1 улицы Наманганской; по улице Наманганская на восток (южная сторона) до западной границы территории дома №39 микрорайона Алтай-1; вдоль западной границы территории домов №39, №16, №13 микрорайона Алтай-1 на юг (западная сторона) до северной границы территории дома №10 микрорайона Алтай-1; вдоль северной границы территории домов №10, №11 микрорайона Алтай-1 на запад (северная сторона) до улицы Лавренева; по улице Лавренева на юг (западная сторона) включая границы территории домов №21, 22, 23, 24, 25А, 25, 26 микрорайона Алтай-1 до улицы Бекмаханова.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№431</w:t>
      </w:r>
    </w:p>
    <w:p>
      <w:pPr>
        <w:spacing w:after="0"/>
        <w:ind w:left="0"/>
        <w:jc w:val="both"/>
      </w:pPr>
      <w:r>
        <w:rPr>
          <w:rFonts w:ascii="Times New Roman"/>
          <w:b w:val="false"/>
          <w:i w:val="false"/>
          <w:color w:val="000000"/>
          <w:sz w:val="28"/>
        </w:rPr>
        <w:t>
      Центр: город Алматы, улица Волгоградская, 22/137.</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w:t>
      </w:r>
    </w:p>
    <w:p>
      <w:pPr>
        <w:spacing w:after="0"/>
        <w:ind w:left="0"/>
        <w:jc w:val="both"/>
      </w:pPr>
      <w:r>
        <w:rPr>
          <w:rFonts w:ascii="Times New Roman"/>
          <w:b w:val="false"/>
          <w:i w:val="false"/>
          <w:color w:val="000000"/>
          <w:sz w:val="28"/>
        </w:rPr>
        <w:t>
      Границы: от пересечения улицы Полесской и реки Мойки на север (восточная сторона) по улице Полесской до дома  №39А включительно, далее на север, включая все дома  по улице Свободной; по улице Свободной на юг до улицы Бекмаханова (южная сторона), исключая дома по проспекту Суюнбая, №№170, 172А, 172, 174, 176, 178, 180А, 180Б, 180, 182, 184, 184А, 186, 188; по улице Бекмаханова на восток до улицы ГҰте; по улице ГҰте (северная сторона) на юг до речки Карасу, включая дома по улице ГҰте №№305, 311, 313, 313Б, 313А, 315В, 315Е, 319, 319А, 321, 322, 422, 424, 424А, 319Б и улица Долана, дом №1; по речке Карасу на север до улицы Гаршина; от улицы Гаршина, дом №1 на запад до пересечения улицы Полесской и реки Мойка.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№432</w:t>
      </w:r>
    </w:p>
    <w:p>
      <w:pPr>
        <w:spacing w:after="0"/>
        <w:ind w:left="0"/>
        <w:jc w:val="both"/>
      </w:pPr>
      <w:r>
        <w:rPr>
          <w:rFonts w:ascii="Times New Roman"/>
          <w:b w:val="false"/>
          <w:i w:val="false"/>
          <w:color w:val="000000"/>
          <w:sz w:val="28"/>
        </w:rPr>
        <w:t>
      Центр: город Алматы, проспект Суюнбая, 505.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№32".</w:t>
      </w:r>
    </w:p>
    <w:p>
      <w:pPr>
        <w:spacing w:after="0"/>
        <w:ind w:left="0"/>
        <w:jc w:val="both"/>
      </w:pPr>
      <w:r>
        <w:rPr>
          <w:rFonts w:ascii="Times New Roman"/>
          <w:b w:val="false"/>
          <w:i w:val="false"/>
          <w:color w:val="000000"/>
          <w:sz w:val="28"/>
        </w:rPr>
        <w:t>
      Границы: от пересечения улицы Бекмаханова с проспектом Суюнбая по проспекту Суюнбая (обе стороны) на север до дома №284 (включая его); от проспекта Суюнбая на восток до Илийского тракта, далее на юг по Илийскому тракту до проспекта Суюнбая, дом №503; от проспекта Суюнбая, дом №503 на юг до пересечения с улицей Бекмаханова.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№433</w:t>
      </w:r>
    </w:p>
    <w:p>
      <w:pPr>
        <w:spacing w:after="0"/>
        <w:ind w:left="0"/>
        <w:jc w:val="both"/>
      </w:pPr>
      <w:r>
        <w:rPr>
          <w:rFonts w:ascii="Times New Roman"/>
          <w:b w:val="false"/>
          <w:i w:val="false"/>
          <w:color w:val="000000"/>
          <w:sz w:val="28"/>
        </w:rPr>
        <w:t>
      Центр: город Алматы, улица Дегдар, 10/3.</w:t>
      </w:r>
    </w:p>
    <w:p>
      <w:pPr>
        <w:spacing w:after="0"/>
        <w:ind w:left="0"/>
        <w:jc w:val="both"/>
      </w:pPr>
      <w:r>
        <w:rPr>
          <w:rFonts w:ascii="Times New Roman"/>
          <w:b w:val="false"/>
          <w:i w:val="false"/>
          <w:color w:val="000000"/>
          <w:sz w:val="28"/>
        </w:rPr>
        <w:t>
      Коммунальное государственное казенное предприятие "Алматинский колледж  пассажирского транспорта и технологий".</w:t>
      </w:r>
    </w:p>
    <w:p>
      <w:pPr>
        <w:spacing w:after="0"/>
        <w:ind w:left="0"/>
        <w:jc w:val="both"/>
      </w:pPr>
      <w:r>
        <w:rPr>
          <w:rFonts w:ascii="Times New Roman"/>
          <w:b w:val="false"/>
          <w:i w:val="false"/>
          <w:color w:val="000000"/>
          <w:sz w:val="28"/>
        </w:rPr>
        <w:t>
      Границы: от пересечении речки Есентайка с границей города (района) на север по границе города (района), далее на восток до пересечения с основной железной дорогой; по железной дороге (западная сторона) на юг до железнодорожного переезда, через железнодорожный переезд с выходом на улицу Красногорскую; по улице Красногорской на север и далее на запад (обе стороны) до улицы Франко; по улице Франко на запад до русла речки Есентайка; по руслу речки Есентайка (восточная сторона) на север до пересечения с границей города (района), исключая дома проспекта Суюнбая, №№296А, 296Б, 296, 298, 300, 302, 320, 324, 336А, 338, 340, 342, 344А, 344, 346, 348А, 348В, 348Д, 348Е, 569/5.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№434</w:t>
      </w:r>
    </w:p>
    <w:p>
      <w:pPr>
        <w:spacing w:after="0"/>
        <w:ind w:left="0"/>
        <w:jc w:val="both"/>
      </w:pPr>
      <w:r>
        <w:rPr>
          <w:rFonts w:ascii="Times New Roman"/>
          <w:b w:val="false"/>
          <w:i w:val="false"/>
          <w:color w:val="000000"/>
          <w:sz w:val="28"/>
        </w:rPr>
        <w:t>
      Центр: город Алматы, улица Дегдар, 10/3.</w:t>
      </w:r>
    </w:p>
    <w:p>
      <w:pPr>
        <w:spacing w:after="0"/>
        <w:ind w:left="0"/>
        <w:jc w:val="both"/>
      </w:pPr>
      <w:r>
        <w:rPr>
          <w:rFonts w:ascii="Times New Roman"/>
          <w:b w:val="false"/>
          <w:i w:val="false"/>
          <w:color w:val="000000"/>
          <w:sz w:val="28"/>
        </w:rPr>
        <w:t>
      Коммунальное государственное казенное предприятие "Алматинский колледж  пассажирского транспорта и технологий".</w:t>
      </w:r>
    </w:p>
    <w:p>
      <w:pPr>
        <w:spacing w:after="0"/>
        <w:ind w:left="0"/>
        <w:jc w:val="both"/>
      </w:pPr>
      <w:r>
        <w:rPr>
          <w:rFonts w:ascii="Times New Roman"/>
          <w:b w:val="false"/>
          <w:i w:val="false"/>
          <w:color w:val="000000"/>
          <w:sz w:val="28"/>
        </w:rPr>
        <w:t>
      Границы: от пересечении железнодорожной линии с границей города (района) на север и далее на восток до русла речки Малая Алматинка; по руслу речки Малая Алматинка (западный берег) на юг включая поселок Строительно-монтажного управления, огибая его с выходом на проспект Суюнбая на север до железнодорожного переезда; от железнодорожного переезда по основной  линии (восточная сторона) на север до границы города (района), включая дома по проспекту Суюнбая, №№296А, 296Б, 296, 298, 300, 302, 320, 324, 336А, 338, 340, 342, 344А, 344, 346, 348А, 348В, 348Д, 348Е, 569/5.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№435</w:t>
      </w:r>
    </w:p>
    <w:p>
      <w:pPr>
        <w:spacing w:after="0"/>
        <w:ind w:left="0"/>
        <w:jc w:val="both"/>
      </w:pPr>
      <w:r>
        <w:rPr>
          <w:rFonts w:ascii="Times New Roman"/>
          <w:b w:val="false"/>
          <w:i w:val="false"/>
          <w:color w:val="000000"/>
          <w:sz w:val="28"/>
        </w:rPr>
        <w:t>
      Центр: город Алматы, проспект Суюнбая, 505.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№32".</w:t>
      </w:r>
    </w:p>
    <w:p>
      <w:pPr>
        <w:spacing w:after="0"/>
        <w:ind w:left="0"/>
        <w:jc w:val="both"/>
      </w:pPr>
      <w:r>
        <w:rPr>
          <w:rFonts w:ascii="Times New Roman"/>
          <w:b w:val="false"/>
          <w:i w:val="false"/>
          <w:color w:val="000000"/>
          <w:sz w:val="28"/>
        </w:rPr>
        <w:t>
      Границы:13 военный городок, исключая дома №№51, 52, 53 ,4, 5, 20, 20А, 20Б и включая дома по проспекту Суюнбая, №№561, 561А, 563, 563А, 565, 565А, 567, 567А, 569, 569А, 571, 573, 575, 575А.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Жулдыз-1, 20.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дома №№2Ж, 8Б, 8Г, 10А, 12А, 12В, 14А, 16А, 18А, 18Б, 20А, 20, 22А, 22, 24, 26, 31 улицы Дунентаева; дома №№28, 29, 30, 30А,31, 32, 33, 34, 35, 39А, 39Б, 39В, 39Г микрорайона Жулдыз-2.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№437</w:t>
      </w:r>
    </w:p>
    <w:p>
      <w:pPr>
        <w:spacing w:after="0"/>
        <w:ind w:left="0"/>
        <w:jc w:val="both"/>
      </w:pPr>
      <w:r>
        <w:rPr>
          <w:rFonts w:ascii="Times New Roman"/>
          <w:b w:val="false"/>
          <w:i w:val="false"/>
          <w:color w:val="000000"/>
          <w:sz w:val="28"/>
        </w:rPr>
        <w:t>
      Центр: город Алматы, микрорайон Жулдыз-1, 20.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№142".</w:t>
      </w:r>
    </w:p>
    <w:p>
      <w:pPr>
        <w:spacing w:after="0"/>
        <w:ind w:left="0"/>
        <w:jc w:val="both"/>
      </w:pPr>
      <w:r>
        <w:rPr>
          <w:rFonts w:ascii="Times New Roman"/>
          <w:b w:val="false"/>
          <w:i w:val="false"/>
          <w:color w:val="000000"/>
          <w:sz w:val="28"/>
        </w:rPr>
        <w:t>
      Границы: микрорайон Жулдыз-1, дома №№18, 18/1, 19В, 19Г, 19Д, 25А, 25Б, 26А, 26Д, 26Б, 26В, 26Г, 27Г; микрорайон Жулдыз-2, дома №№25, 27, 27А, 27Б, 27В, 8В, 28Б, 39, 40, 41, 42, 44, 45, 46; улица Дунентаева, дома №№10Б, 54, 54А, 55/1, 55Б, 56, 60, 61; улица Лавренева, дом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№441</w:t>
      </w:r>
    </w:p>
    <w:p>
      <w:pPr>
        <w:spacing w:after="0"/>
        <w:ind w:left="0"/>
        <w:jc w:val="both"/>
      </w:pPr>
      <w:r>
        <w:rPr>
          <w:rFonts w:ascii="Times New Roman"/>
          <w:b w:val="false"/>
          <w:i w:val="false"/>
          <w:color w:val="000000"/>
          <w:sz w:val="28"/>
        </w:rPr>
        <w:t>
      Центр: город Алматы, улица Красногорская, 4.</w:t>
      </w:r>
    </w:p>
    <w:p>
      <w:pPr>
        <w:spacing w:after="0"/>
        <w:ind w:left="0"/>
        <w:jc w:val="both"/>
      </w:pPr>
      <w:r>
        <w:rPr>
          <w:rFonts w:ascii="Times New Roman"/>
          <w:b w:val="false"/>
          <w:i w:val="false"/>
          <w:color w:val="000000"/>
          <w:sz w:val="28"/>
        </w:rPr>
        <w:t>
      Республиканское государственное учреждение "Военный институт сухопутных войск".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Нурсая, 56.</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Клары Цеткин по улице Земнухова на юго-восток (юго-западная сторона) до улицы Апанасенко; по улице Апанасенко на север (восточная сторона) до русла реки Баскарасу; по руслу реки Баскарасу на юг (западная сторона) до южной границы территории дома №68 улицы Заветной; по южной границе территории дома №68 улицы Заветной на запад (северная сторона) до улицы Клары Цеткин; по улице Клары Цеткин на север (восточная сторона) до улицы Земнухова.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Волгоградская, 22/137.</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Земнухова по улице Харьковской на север (восточная сторона) до улицы Бекмаханова; по улице Бекмаханова на восток (южная сторона) до улицы Бейсебаева; по улице Бейсебаева на юг (западная сторона) до улицы Нұрсая; по улице Нұрсая на восток (южная сторона) до улицы Волгоградской; по улице Волгоградской на север (восточная сторона) до улицы Бекмаханова; по улице Бекмаханова на восток (южная сторона) до русла реки Баскарасу; по руслу реки Баскарасу на юг (западная сторона) до улицы Кобикова; от улицы Кобикова по улице Апанасенко на юг (западная сторона) до улицы Земнухова; по улице Земнухова на запад (северная сторона) до улицы Харьковская.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№444</w:t>
      </w:r>
    </w:p>
    <w:p>
      <w:pPr>
        <w:spacing w:after="0"/>
        <w:ind w:left="0"/>
        <w:jc w:val="both"/>
      </w:pPr>
      <w:r>
        <w:rPr>
          <w:rFonts w:ascii="Times New Roman"/>
          <w:b w:val="false"/>
          <w:i w:val="false"/>
          <w:color w:val="000000"/>
          <w:sz w:val="28"/>
        </w:rPr>
        <w:t>
      Центр: город Алматы, улица Нұрсая, 56.</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№84".</w:t>
      </w:r>
    </w:p>
    <w:p>
      <w:pPr>
        <w:spacing w:after="0"/>
        <w:ind w:left="0"/>
        <w:jc w:val="both"/>
      </w:pPr>
      <w:r>
        <w:rPr>
          <w:rFonts w:ascii="Times New Roman"/>
          <w:b w:val="false"/>
          <w:i w:val="false"/>
          <w:color w:val="000000"/>
          <w:sz w:val="28"/>
        </w:rPr>
        <w:t>
      Границы: от улицы Нұрсая по улице Бейсебаева (восточная сторона) на север до улицы Зеньковича; по улице Зеньковича (южная сторона) на восток до реки Мойка, включая дома №№ 1, 3, 5, 9, 11; по улице Зеньковича, далее по реке Мойка (западная сторона) на юг до улицы Бекмаханова, далее по улице Волгоградской на юг до улицы Нұрсая; по улице Нұрсая (северная сторона) на запад до улицы Бейсебаева.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Урицкого, 2А.</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Бейсебаева по улице Бекмаханова на запад (северная сторона) до улицы Шмидта; по улице Шмидта на север (восточная сторона) до южной границы территории дома №68 улицы Спасской; вдоль южной границы территории дома №68 улицы Спасской на восток (южная сторона ) до западной границы территории домов №67 улицы Спасской; по западной границе территории домов № 67 улицы Спасской на север (восточная сторона) до южной границы территории дома №86 улицы Спасской; по южной границе территории дома №86 улицы Спасской на запад (северная сторона) до русла реки Султанкарасу; по руслу реки Султанкарасу на север (восточная сторона) до русла реки Есентай; от русла реки Есентай на восток (южная сторона) до русла реки Баскарасу; по руслу реки Баскарасу на юг (западная сторона) до границы территории дома №148А улицы Бейсебаева; далее по улице Бейсебаева на юг (западная сторона) до улицы Бекмаханова.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№446</w:t>
      </w:r>
    </w:p>
    <w:p>
      <w:pPr>
        <w:spacing w:after="0"/>
        <w:ind w:left="0"/>
        <w:jc w:val="both"/>
      </w:pPr>
      <w:r>
        <w:rPr>
          <w:rFonts w:ascii="Times New Roman"/>
          <w:b w:val="false"/>
          <w:i w:val="false"/>
          <w:color w:val="000000"/>
          <w:sz w:val="28"/>
        </w:rPr>
        <w:t>
      Центр: город Алматы, улица Нұрсая, 4А.</w:t>
      </w:r>
    </w:p>
    <w:p>
      <w:pPr>
        <w:spacing w:after="0"/>
        <w:ind w:left="0"/>
        <w:jc w:val="both"/>
      </w:pPr>
      <w:r>
        <w:rPr>
          <w:rFonts w:ascii="Times New Roman"/>
          <w:b w:val="false"/>
          <w:i w:val="false"/>
          <w:color w:val="000000"/>
          <w:sz w:val="28"/>
        </w:rPr>
        <w:t>
      Государственное коммунальное казенное предприятие "Дом школьников №7".</w:t>
      </w:r>
    </w:p>
    <w:p>
      <w:pPr>
        <w:spacing w:after="0"/>
        <w:ind w:left="0"/>
        <w:jc w:val="both"/>
      </w:pPr>
      <w:r>
        <w:rPr>
          <w:rFonts w:ascii="Times New Roman"/>
          <w:b w:val="false"/>
          <w:i w:val="false"/>
          <w:color w:val="000000"/>
          <w:sz w:val="28"/>
        </w:rPr>
        <w:t>
      Границы: от улицы Земнухова по улице Орловская на север до улицы Шмидта, дом №1 А, далее от улицы Шмидта на север до улицы Бекмаханова, дом №2/6 (северная сторона); от улицы Бекмаханова, дом №2/6 на восток, включая дома по улице Спасская №№66 Д, 66 В, далее до улицы Харьковская; по улице Харьковская на юг до пересечения с улицей Земнухова; по улице Земнухова на запад до улицы Орловская.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Земнухова, 3/1.</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поликлиника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Тренева по улице Жансугурова, далее по Капчагайской трассе на север (восточная сторона) до южной границы территории микрорайона Кемел; по южной границе территории микрорайона Кемел вдоль русла реки Султанкарасу на восток (южная сторона) до северной границы территории дома № 86Б улицы Спасской; вдоль северной границы территории дома № 86Б улицы Спасской на восток (южная сторона) до улицы Спасской; по улице Спасской на юг (западная сторона) до южной границы территории дома № 64 улицы Спасской; вдоль южной границы территории дома № 64 улицы Спасской до улицы Шмидта; вдоль улицы Шмидта на юго-запад (северо-западная сторона) до улицы Нурсая; от улицы Нурсая по улице Орловской на юг (западная сторона) до улицы Земнухова; по улице Земнухова на юго-восток (юго-западная сторона) до улицы Клары Цеткин; по улице Клары Цеткин на юг (западная сторона) до улицы Сортировочной; вдоль улицы Сортировочной на запад (северная сторона) до улицы Жансугурова.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№448</w:t>
      </w:r>
    </w:p>
    <w:p>
      <w:pPr>
        <w:spacing w:after="0"/>
        <w:ind w:left="0"/>
        <w:jc w:val="both"/>
      </w:pPr>
      <w:r>
        <w:rPr>
          <w:rFonts w:ascii="Times New Roman"/>
          <w:b w:val="false"/>
          <w:i w:val="false"/>
          <w:color w:val="000000"/>
          <w:sz w:val="28"/>
        </w:rPr>
        <w:t>
      Центр: город Алматы, улица Бурундайская, 44.</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№50".</w:t>
      </w:r>
    </w:p>
    <w:p>
      <w:pPr>
        <w:spacing w:after="0"/>
        <w:ind w:left="0"/>
        <w:jc w:val="both"/>
      </w:pPr>
      <w:r>
        <w:rPr>
          <w:rFonts w:ascii="Times New Roman"/>
          <w:b w:val="false"/>
          <w:i w:val="false"/>
          <w:color w:val="000000"/>
          <w:sz w:val="28"/>
        </w:rPr>
        <w:t>
      Границы: от улицы Осипенко, дом №68 (западная сторона) на юг по улице Ержанова до улицы Жансугурова; по улице Жансугурова (западная сторона) на юг до улицы Бурундайской; по улице Бурундайской (восточная сторона) на север до улицы Обозной; по улице Обозной, включая обе стороны, на восток до улицы Осипенко, дом №68.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№449</w:t>
      </w:r>
    </w:p>
    <w:p>
      <w:pPr>
        <w:spacing w:after="0"/>
        <w:ind w:left="0"/>
        <w:jc w:val="both"/>
      </w:pPr>
      <w:r>
        <w:rPr>
          <w:rFonts w:ascii="Times New Roman"/>
          <w:b w:val="false"/>
          <w:i w:val="false"/>
          <w:color w:val="000000"/>
          <w:sz w:val="28"/>
        </w:rPr>
        <w:t>
      Центр: город Алматы, улица Чехова, 15.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№76".</w:t>
      </w:r>
    </w:p>
    <w:p>
      <w:pPr>
        <w:spacing w:after="0"/>
        <w:ind w:left="0"/>
        <w:jc w:val="both"/>
      </w:pPr>
      <w:r>
        <w:rPr>
          <w:rFonts w:ascii="Times New Roman"/>
          <w:b w:val="false"/>
          <w:i w:val="false"/>
          <w:color w:val="000000"/>
          <w:sz w:val="28"/>
        </w:rPr>
        <w:t>
      Границы: от дома №701 улицы Жансугурова на север до дома №135 улицы Ержанова, далее на восток до пересечения улицы Шолохова и дома №15 улицы Чехова, на юг до дома №1 улицы Богатырская, далее на запад до дома №701 улицы Жансугурова.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№450</w:t>
      </w:r>
    </w:p>
    <w:p>
      <w:pPr>
        <w:spacing w:after="0"/>
        <w:ind w:left="0"/>
        <w:jc w:val="both"/>
      </w:pPr>
      <w:r>
        <w:rPr>
          <w:rFonts w:ascii="Times New Roman"/>
          <w:b w:val="false"/>
          <w:i w:val="false"/>
          <w:color w:val="000000"/>
          <w:sz w:val="28"/>
        </w:rPr>
        <w:t>
      Центр: город Алматы, улица Заветная, 41</w:t>
      </w:r>
    </w:p>
    <w:p>
      <w:pPr>
        <w:spacing w:after="0"/>
        <w:ind w:left="0"/>
        <w:jc w:val="both"/>
      </w:pPr>
      <w:r>
        <w:rPr>
          <w:rFonts w:ascii="Times New Roman"/>
          <w:b w:val="false"/>
          <w:i w:val="false"/>
          <w:color w:val="000000"/>
          <w:sz w:val="28"/>
        </w:rPr>
        <w:t>
      Коммунальное государственное казенное предприятие "Алматинский колледж телекоммуникаций и машинастроения"</w:t>
      </w:r>
    </w:p>
    <w:p>
      <w:pPr>
        <w:spacing w:after="0"/>
        <w:ind w:left="0"/>
        <w:jc w:val="both"/>
      </w:pPr>
      <w:r>
        <w:rPr>
          <w:rFonts w:ascii="Times New Roman"/>
          <w:b w:val="false"/>
          <w:i w:val="false"/>
          <w:color w:val="000000"/>
          <w:sz w:val="28"/>
        </w:rPr>
        <w:t>
      Границы: от проспекта Суюнбая по улице Шолохова на запад (южная сторона) до улицы Акан Сери; по улице Акан Сери на юг (восточная сторона) до улицы Молдагалиева, по улице Молдагалиева на восток (северная сторона) до улицы Станкевича, по улице Станкевича на юг (восточная сторона) до улицы Аймауытова; по улице Аймауытова на восток (северная сторона) до улицы Ганибет, исключая территорию Государственного коммунального предприятия на праве хозяйственного ведения "Родильный дом №4"; по улице Ганибет на юг (восточная сторона) до улицы Майбороды, по улице Майбороды на восток (северная сторона) до улицы Байкальской; по улице Байкальской на юг (восточная сторона) до улицы Чкалова, по улице Чкалова на запад (южная сторона) до улицы Чимкентской; по улице Чимкентской на юг (восточная сторона) до улицы Разина; по улице Разина на восток (северная сторона) до улицы Байкальской, по улице Байкальской на юг (включая все дома) до улицы Стахановской, по улице Стахановской на восток (северная сторона) до проспекта Суюнбая, по проспекту Суюнбая на север (западная сторона) до улицы Шолохова, включая территории домов 265, 267, 269, 271, 273 проспекта Суюнбая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№451</w:t>
      </w:r>
    </w:p>
    <w:p>
      <w:pPr>
        <w:spacing w:after="0"/>
        <w:ind w:left="0"/>
        <w:jc w:val="both"/>
      </w:pPr>
      <w:r>
        <w:rPr>
          <w:rFonts w:ascii="Times New Roman"/>
          <w:b w:val="false"/>
          <w:i w:val="false"/>
          <w:color w:val="000000"/>
          <w:sz w:val="28"/>
        </w:rPr>
        <w:t>
      Центр: город Алматы, улица Чернышевского, 43.</w:t>
      </w:r>
    </w:p>
    <w:p>
      <w:pPr>
        <w:spacing w:after="0"/>
        <w:ind w:left="0"/>
        <w:jc w:val="both"/>
      </w:pPr>
      <w:r>
        <w:rPr>
          <w:rFonts w:ascii="Times New Roman"/>
          <w:b w:val="false"/>
          <w:i w:val="false"/>
          <w:color w:val="000000"/>
          <w:sz w:val="28"/>
        </w:rPr>
        <w:t>
      Коммунальное государственное учреждение "Алматинская областная специализированная гимназия-интернат имени Абая" государственного учреждения "Управление образования Алматинской области".</w:t>
      </w:r>
    </w:p>
    <w:p>
      <w:pPr>
        <w:spacing w:after="0"/>
        <w:ind w:left="0"/>
        <w:jc w:val="both"/>
      </w:pPr>
      <w:r>
        <w:rPr>
          <w:rFonts w:ascii="Times New Roman"/>
          <w:b w:val="false"/>
          <w:i w:val="false"/>
          <w:color w:val="000000"/>
          <w:sz w:val="28"/>
        </w:rPr>
        <w:t>
      Границы: от улицы Жансугурова по улице Богатырская на восток (южная сторона) до дома 2/2 улицы Словацкого; по восточной стороне территории дома 2/2 улицы Словацкая на юг (западная сторона) до улицы Буденного; по улице Буденного на восток (южная сторона) до проспекта Сейфуллина; по проспекту Сейфуллина на юг (западная сторона) до улицы Палладина; по улице Палладина на запад (северная сторона) до улицы Жансугурова; по улице Жансугурова на север (восточная сторона) до улицы Богатырская.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№452</w:t>
      </w:r>
    </w:p>
    <w:p>
      <w:pPr>
        <w:spacing w:after="0"/>
        <w:ind w:left="0"/>
        <w:jc w:val="both"/>
      </w:pPr>
      <w:r>
        <w:rPr>
          <w:rFonts w:ascii="Times New Roman"/>
          <w:b w:val="false"/>
          <w:i w:val="false"/>
          <w:color w:val="000000"/>
          <w:sz w:val="28"/>
        </w:rPr>
        <w:t>
      Центр: город Алматы, улица Сауранбаева, 12А.</w:t>
      </w:r>
    </w:p>
    <w:p>
      <w:pPr>
        <w:spacing w:after="0"/>
        <w:ind w:left="0"/>
        <w:jc w:val="both"/>
      </w:pPr>
      <w:r>
        <w:rPr>
          <w:rFonts w:ascii="Times New Roman"/>
          <w:b w:val="false"/>
          <w:i w:val="false"/>
          <w:color w:val="000000"/>
          <w:sz w:val="28"/>
        </w:rPr>
        <w:t>
      Коммунальное государственное учреждение "Школа-гимназия №59".</w:t>
      </w:r>
    </w:p>
    <w:p>
      <w:pPr>
        <w:spacing w:after="0"/>
        <w:ind w:left="0"/>
        <w:jc w:val="both"/>
      </w:pPr>
      <w:r>
        <w:rPr>
          <w:rFonts w:ascii="Times New Roman"/>
          <w:b w:val="false"/>
          <w:i w:val="false"/>
          <w:color w:val="000000"/>
          <w:sz w:val="28"/>
        </w:rPr>
        <w:t>
      Границы: от улицы Льва Толстого вдоль северной границы территории дома 2Е улицы Льва Толстого на восток (южная сторона) до проспекта Суюнбая; по проспекту Суюнбая на юг (западная сторона) до улицы Шолохова; по улице Шолохова на запад (северная сторона) до улицы Акан Сери; по улице Акан Сери на юг (западная сторона) до улицы Молдагалиева; по улице Молдагалиева на запад (северная сторона) до улицы Сауранбаева; по улице Сауранбаева на север (восточная сторона) до улицы Шолохова: по улице Шолохова на восток (южная сторона) до улицы Льва Толстого; по улице Льва Толстого на север (восточная сторона) до северной границы территории дома 2Е улицы Льва Толстого.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№453</w:t>
      </w:r>
    </w:p>
    <w:p>
      <w:pPr>
        <w:spacing w:after="0"/>
        <w:ind w:left="0"/>
        <w:jc w:val="both"/>
      </w:pPr>
      <w:r>
        <w:rPr>
          <w:rFonts w:ascii="Times New Roman"/>
          <w:b w:val="false"/>
          <w:i w:val="false"/>
          <w:color w:val="000000"/>
          <w:sz w:val="28"/>
        </w:rPr>
        <w:t>
      Центр: город Алматы, улица Шолохова, 28.</w:t>
      </w:r>
    </w:p>
    <w:p>
      <w:pPr>
        <w:spacing w:after="0"/>
        <w:ind w:left="0"/>
        <w:jc w:val="both"/>
      </w:pPr>
      <w:r>
        <w:rPr>
          <w:rFonts w:ascii="Times New Roman"/>
          <w:b w:val="false"/>
          <w:i w:val="false"/>
          <w:color w:val="000000"/>
          <w:sz w:val="28"/>
        </w:rPr>
        <w:t>
      Коммунальное государственное учреждение "Гимназия №83".</w:t>
      </w:r>
    </w:p>
    <w:p>
      <w:pPr>
        <w:spacing w:after="0"/>
        <w:ind w:left="0"/>
        <w:jc w:val="both"/>
      </w:pPr>
      <w:r>
        <w:rPr>
          <w:rFonts w:ascii="Times New Roman"/>
          <w:b w:val="false"/>
          <w:i w:val="false"/>
          <w:color w:val="000000"/>
          <w:sz w:val="28"/>
        </w:rPr>
        <w:t>
      Границы: от улицы Льва Толстого по улице Шолохова на запад (северная сторона) до улицы Чехова, по улице Чехова на север (включая обе стороны территории домов улицы Чехова) до улицы Тынышпаева, по улице Тынышпаева на запад (северная сторона) до улицы Кунгурской; по улице Кунгурской на север (восточная сторона) до улицы Станционной; по улице Станционной на восток (южная сторона) до улицы Льва Толстого; по улице Льва Толстого на юг (западная сторона) до улицы Шолохова.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№454</w:t>
      </w:r>
    </w:p>
    <w:p>
      <w:pPr>
        <w:spacing w:after="0"/>
        <w:ind w:left="0"/>
        <w:jc w:val="both"/>
      </w:pPr>
      <w:r>
        <w:rPr>
          <w:rFonts w:ascii="Times New Roman"/>
          <w:b w:val="false"/>
          <w:i w:val="false"/>
          <w:color w:val="000000"/>
          <w:sz w:val="28"/>
        </w:rPr>
        <w:t>
      Центр: город Алматы, улица Чехова, 15.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№76".</w:t>
      </w:r>
    </w:p>
    <w:p>
      <w:pPr>
        <w:spacing w:after="0"/>
        <w:ind w:left="0"/>
        <w:jc w:val="both"/>
      </w:pPr>
      <w:r>
        <w:rPr>
          <w:rFonts w:ascii="Times New Roman"/>
          <w:b w:val="false"/>
          <w:i w:val="false"/>
          <w:color w:val="000000"/>
          <w:sz w:val="28"/>
        </w:rPr>
        <w:t>
      Границы: от улицы Чехова по улице Шолохова (северная сторона) на запад до улицы Ержанова; по улице Ержанова (восточная сторона) на север до железнодорожной линии на восток до вокзала Алматы-1; от вокзала Алматы-1 на юг до улицы Кунгурской; по улице Кунгурской на юго-запад (северная сторона) до улицы Тынышпаева; по улице Тынышпаева на восток до улицы Чехова; по улице Чехова на юг (исключая все дома кроме домов №13, 5Б) до улицы Шолохова.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№455</w:t>
      </w:r>
    </w:p>
    <w:p>
      <w:pPr>
        <w:spacing w:after="0"/>
        <w:ind w:left="0"/>
        <w:jc w:val="both"/>
      </w:pPr>
      <w:r>
        <w:rPr>
          <w:rFonts w:ascii="Times New Roman"/>
          <w:b w:val="false"/>
          <w:i w:val="false"/>
          <w:color w:val="000000"/>
          <w:sz w:val="28"/>
        </w:rPr>
        <w:t>
      Центр: город Алматы, улица Л. Толстого, 20.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№61".</w:t>
      </w:r>
    </w:p>
    <w:p>
      <w:pPr>
        <w:spacing w:after="0"/>
        <w:ind w:left="0"/>
        <w:jc w:val="both"/>
      </w:pPr>
      <w:r>
        <w:rPr>
          <w:rFonts w:ascii="Times New Roman"/>
          <w:b w:val="false"/>
          <w:i w:val="false"/>
          <w:color w:val="000000"/>
          <w:sz w:val="28"/>
        </w:rPr>
        <w:t>
      Границы: от улицы Л. Толстого по улице Молдагалиева (северная сторона) на восток до улицы Станкевича; по улице Станкевича (восточная сторона) на юг до улицы Аймауытова, по улице Аймауытова (северная сторона) на запад до улицы Л. Толстого; по улице Л. Толстого восточная сторона до улицы Молдагалиева.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№456</w:t>
      </w:r>
    </w:p>
    <w:p>
      <w:pPr>
        <w:spacing w:after="0"/>
        <w:ind w:left="0"/>
        <w:jc w:val="both"/>
      </w:pPr>
      <w:r>
        <w:rPr>
          <w:rFonts w:ascii="Times New Roman"/>
          <w:b w:val="false"/>
          <w:i w:val="false"/>
          <w:color w:val="000000"/>
          <w:sz w:val="28"/>
        </w:rPr>
        <w:t>
      Центр: город Алматы, проспект Сейфуллина, 13.</w:t>
      </w:r>
    </w:p>
    <w:p>
      <w:pPr>
        <w:spacing w:after="0"/>
        <w:ind w:left="0"/>
        <w:jc w:val="both"/>
      </w:pPr>
      <w:r>
        <w:rPr>
          <w:rFonts w:ascii="Times New Roman"/>
          <w:b w:val="false"/>
          <w:i w:val="false"/>
          <w:color w:val="000000"/>
          <w:sz w:val="28"/>
        </w:rPr>
        <w:t>
      Государственное коммунальное казенное предприятие "Дом школьников №6".</w:t>
      </w:r>
    </w:p>
    <w:p>
      <w:pPr>
        <w:spacing w:after="0"/>
        <w:ind w:left="0"/>
        <w:jc w:val="both"/>
      </w:pPr>
      <w:r>
        <w:rPr>
          <w:rFonts w:ascii="Times New Roman"/>
          <w:b w:val="false"/>
          <w:i w:val="false"/>
          <w:color w:val="000000"/>
          <w:sz w:val="28"/>
        </w:rPr>
        <w:t>
      Границы: от улицы Чехова по улице Шолохова на восток (южная сторона) до улицы Сауранбаева; по улице Сауранбаева на юг (западная сторона) до улицы Молдагалиева; по улице Молдагалиева на восток (южная сторона) до улицы Льва Толстого; по улице Льва Толстого на юг (западная сторона) до улицы Аймауытова; по улице Аймауытова на запад (северная сторона) до проспекта Сейфуллина; по проспекту Сейфуллина на юг (западная сторона) до улицы Майбороды; по улице Майбороды на запад (северная сторона) до восточной стороны территории дома 51 проспекта Сейфуллина; вдоль восточной стороны территории дома 51 проспекта Сейфуллина на север (восточная сторона) до улицы Физкультурная; по улице Физкультурная на восток (южная сторона) до улицы Чехова; по улице Чехова на север (восточная сторона) до улицы Шолохова.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№457</w:t>
      </w:r>
    </w:p>
    <w:p>
      <w:pPr>
        <w:spacing w:after="0"/>
        <w:ind w:left="0"/>
        <w:jc w:val="both"/>
      </w:pPr>
      <w:r>
        <w:rPr>
          <w:rFonts w:ascii="Times New Roman"/>
          <w:b w:val="false"/>
          <w:i w:val="false"/>
          <w:color w:val="000000"/>
          <w:sz w:val="28"/>
        </w:rPr>
        <w:t>
      Центр: город Алматы, улица Кассина, 51.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№49".</w:t>
      </w:r>
    </w:p>
    <w:p>
      <w:pPr>
        <w:spacing w:after="0"/>
        <w:ind w:left="0"/>
        <w:jc w:val="both"/>
      </w:pPr>
      <w:r>
        <w:rPr>
          <w:rFonts w:ascii="Times New Roman"/>
          <w:b w:val="false"/>
          <w:i w:val="false"/>
          <w:color w:val="000000"/>
          <w:sz w:val="28"/>
        </w:rPr>
        <w:t>
      Границы: от проспекта Сейфуллина (дом №61) по улице Палладина на запад (южная сторона) до улицы Жансугурова; по улице Жансугурова на юг (восточная сторона) до улицы Жумабаева; от улицы Жумабаева на восток (северная сторона) до улицы Осенняя; от улицы Осенняя на север (западная сторона) до улицы Никольской, по улице Никольской на восток (северная сторона) до проспекта Сейфуллина, по проспекту Сейфуллина на север (западная сторона) до улицы Палладина.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№458</w:t>
      </w:r>
    </w:p>
    <w:p>
      <w:pPr>
        <w:spacing w:after="0"/>
        <w:ind w:left="0"/>
        <w:jc w:val="both"/>
      </w:pPr>
      <w:r>
        <w:rPr>
          <w:rFonts w:ascii="Times New Roman"/>
          <w:b w:val="false"/>
          <w:i w:val="false"/>
          <w:color w:val="000000"/>
          <w:sz w:val="28"/>
        </w:rPr>
        <w:t>
      Центр: город Алматы, улица Кассина, 51.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№49".</w:t>
      </w:r>
    </w:p>
    <w:p>
      <w:pPr>
        <w:spacing w:after="0"/>
        <w:ind w:left="0"/>
        <w:jc w:val="both"/>
      </w:pPr>
      <w:r>
        <w:rPr>
          <w:rFonts w:ascii="Times New Roman"/>
          <w:b w:val="false"/>
          <w:i w:val="false"/>
          <w:color w:val="000000"/>
          <w:sz w:val="28"/>
        </w:rPr>
        <w:t>
      Границы: от проспекта Сейфуллина (дом №83) по улице Никольской на запад (южная сторона) до улицы Егорова, по улице Егорова на юг (восточная сторона) до улицы Кипренского, далее по логу на юг, включая улицы Айбасова и Дулатова, по улице Дулатова на восток (северная сторона) до проспекта Сейфуллина, по проспекту Сейфуллина на север (западная сторона) до улицы Никольской.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№459</w:t>
      </w:r>
    </w:p>
    <w:p>
      <w:pPr>
        <w:spacing w:after="0"/>
        <w:ind w:left="0"/>
        <w:jc w:val="both"/>
      </w:pPr>
      <w:r>
        <w:rPr>
          <w:rFonts w:ascii="Times New Roman"/>
          <w:b w:val="false"/>
          <w:i w:val="false"/>
          <w:color w:val="000000"/>
          <w:sz w:val="28"/>
        </w:rPr>
        <w:t>
      Центр: город Алматы, улица Таласская, 1.</w:t>
      </w:r>
    </w:p>
    <w:p>
      <w:pPr>
        <w:spacing w:after="0"/>
        <w:ind w:left="0"/>
        <w:jc w:val="both"/>
      </w:pPr>
      <w:r>
        <w:rPr>
          <w:rFonts w:ascii="Times New Roman"/>
          <w:b w:val="false"/>
          <w:i w:val="false"/>
          <w:color w:val="000000"/>
          <w:sz w:val="28"/>
        </w:rPr>
        <w:t>
      Учреждение образования "Высший медицинский колледж "Аяжан".</w:t>
      </w:r>
    </w:p>
    <w:p>
      <w:pPr>
        <w:spacing w:after="0"/>
        <w:ind w:left="0"/>
        <w:jc w:val="both"/>
      </w:pPr>
      <w:r>
        <w:rPr>
          <w:rFonts w:ascii="Times New Roman"/>
          <w:b w:val="false"/>
          <w:i w:val="false"/>
          <w:color w:val="000000"/>
          <w:sz w:val="28"/>
        </w:rPr>
        <w:t>
      Границы: от улицы Жумабаева по улице Жансугурова до улицы Дулатова; по улице Дулатова на восток (южная сторона) до проспекта Сейфуллина; по проспекту Сейфуллина на юг (западная сторона) до улицы Котельникова; по улице Котельникова на запад (северная сторона) до улицы Жансугурова; по улице Жансугурова на север (восточная сторона) до улицы Жумабаева.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№460</w:t>
      </w:r>
    </w:p>
    <w:p>
      <w:pPr>
        <w:spacing w:after="0"/>
        <w:ind w:left="0"/>
        <w:jc w:val="both"/>
      </w:pPr>
      <w:r>
        <w:rPr>
          <w:rFonts w:ascii="Times New Roman"/>
          <w:b w:val="false"/>
          <w:i w:val="false"/>
          <w:color w:val="000000"/>
          <w:sz w:val="28"/>
        </w:rPr>
        <w:t>
      Центр: город Алматы, проспект  Суюнбая, 207.</w:t>
      </w:r>
    </w:p>
    <w:p>
      <w:pPr>
        <w:spacing w:after="0"/>
        <w:ind w:left="0"/>
        <w:jc w:val="both"/>
      </w:pPr>
      <w:r>
        <w:rPr>
          <w:rFonts w:ascii="Times New Roman"/>
          <w:b w:val="false"/>
          <w:i w:val="false"/>
          <w:color w:val="000000"/>
          <w:sz w:val="28"/>
        </w:rPr>
        <w:t>
      Коммунальное государственное учреждение "Школа-гимназия №162 имени С. Байжанова".</w:t>
      </w:r>
    </w:p>
    <w:p>
      <w:pPr>
        <w:spacing w:after="0"/>
        <w:ind w:left="0"/>
        <w:jc w:val="both"/>
      </w:pPr>
      <w:r>
        <w:rPr>
          <w:rFonts w:ascii="Times New Roman"/>
          <w:b w:val="false"/>
          <w:i w:val="false"/>
          <w:color w:val="000000"/>
          <w:sz w:val="28"/>
        </w:rPr>
        <w:t>
      Границы: от пересечении проспекта Суюнбая с улицей Громова на юго-восток (южная сторона) до улицы Потанина; по улице Потанина (обе стороны) на юг до улицы Я. Купала; по улице Я. Купала (северная сторона) на восток до пересечения с улицей Герцена; по улице Герцена (обе стороны) до улицы Кожедуба; по улице Кожедуба на запад до улицы Нұр Әлем; по улице Нұр Әлем на юг (включая дома) по улице Шаумяна; по улице Шаумяна (северная сторона) на запад до улицы Цимлянской; по улице Цимлянской на юг (обе стороны) до пересечения с улицей Аральской; по улице Аральской (северная сторона) на запад до пересечения с проспектом Суюнбая; по проспекту Суюнбая (восточная сторона) на север до пересечения с улицей Громова.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№461</w:t>
      </w:r>
    </w:p>
    <w:p>
      <w:pPr>
        <w:spacing w:after="0"/>
        <w:ind w:left="0"/>
        <w:jc w:val="both"/>
      </w:pPr>
      <w:r>
        <w:rPr>
          <w:rFonts w:ascii="Times New Roman"/>
          <w:b w:val="false"/>
          <w:i w:val="false"/>
          <w:color w:val="000000"/>
          <w:sz w:val="28"/>
        </w:rPr>
        <w:t>
      Центр: город Алматы, улица Герцена, 154.</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№20".</w:t>
      </w:r>
    </w:p>
    <w:p>
      <w:pPr>
        <w:spacing w:after="0"/>
        <w:ind w:left="0"/>
        <w:jc w:val="both"/>
      </w:pPr>
      <w:r>
        <w:rPr>
          <w:rFonts w:ascii="Times New Roman"/>
          <w:b w:val="false"/>
          <w:i w:val="false"/>
          <w:color w:val="000000"/>
          <w:sz w:val="28"/>
        </w:rPr>
        <w:t>
      Границы: от проспекта Рыскулова по проспекту Суюнбая на север (обе стороны), включая дома железнодорожного переезда до улицы Аральской; от улицы Аральской (обе стороны) на запад до пересечения с улицей Якубова; по улице Якубова на север (обе стороны) до улицы Шаумяна; по улице Шаумяна на восток (южная сторона) до улицы Герцена; по улице Герцена на юг (не включая дома до пересечения с проспектом Рыскулова); по проспекту Рыскулова (северная сторона) на запад до пересечения с проспектом Суюнбая.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Шемякина, 131.</w:t>
      </w:r>
    </w:p>
    <w:p>
      <w:pPr>
        <w:spacing w:after="0"/>
        <w:ind w:left="0"/>
        <w:jc w:val="both"/>
      </w:pPr>
      <w:r>
        <w:rPr>
          <w:rFonts w:ascii="Times New Roman"/>
          <w:b w:val="false"/>
          <w:i w:val="false"/>
          <w:color w:val="000000"/>
          <w:sz w:val="28"/>
        </w:rPr>
        <w:t>
      Коммунальное государственное казенное предприятие "Алматинский педагогический колледж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Рыскулова по улице Шемякина на север (восточная сторона) до улицы Саранской; по улице Саранская на восток (южная сторона) до границы территории дома №55 улицы Айтыкова; по границе территории дома №55 улицы Айтыкова на север (восточная сторона) до улицы Саялы микрорайона Шуакты; по улице Саялы микрорайона Шуакты на восток (южная сторона) до русла реки Карасу-6; по руслу реки Карасу-6 на север (восточная сторона) до русла реки Малая Алматинка; по руслу реки Малая Алматинка на юг (западная сторона) до проспекта Рыскулова по проспекту Рыскулова на запад (северная сторона) до улицы Шемякина.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ГҰте, 177.</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Янки Купала по улице Герцена на север (восточная сторона) включая границы территории домов улицы Герцена до улицы Громова; по улице Громова на восток (южная сторона) до русла реки Левый Улькенкар асу; по руслу реки Левый Улькенкар асу на север (восточная сторона ) до улицы Енисейской; по улице Енисейской на восток (южная сторона) до улицы Федосеева; по улице Федосеева на юг (западная сторона) до северной границы территории дома №2А улицы Федосеева; по северной границе территории дома №2А улицы Федосеева на восток (южная сторона) до русла реки Карасу 7; по руслу реки Карасу 7 на юг (западная сторона) до границы территории дома №49 улицы Алимбаева Музафара микрорайона Жас Канат; вдоль границы территории дома №49 улицы Алимбаева Музафара микрорайона Жас Канат на восток (южная сторона) до улицы Баймагамбетова; по улице Баймагамбетова на юг (западная сторона) включая все дома улицы Баймагамбетова до улицы Саранской; по улице Саранской на запад (северная сторона) до улицы Шемякина; по улице Шемякина на север (восточная сторона) до улицы Янки Купала; по улице Янки Купала на запад (северная сторона) до улицы Герцена.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№464</w:t>
      </w:r>
    </w:p>
    <w:p>
      <w:pPr>
        <w:spacing w:after="0"/>
        <w:ind w:left="0"/>
        <w:jc w:val="both"/>
      </w:pPr>
      <w:r>
        <w:rPr>
          <w:rFonts w:ascii="Times New Roman"/>
          <w:b w:val="false"/>
          <w:i w:val="false"/>
          <w:color w:val="000000"/>
          <w:sz w:val="28"/>
        </w:rPr>
        <w:t>
      Центр: город Алматы, улица Папанина, 220.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поликлиника №19".</w:t>
      </w:r>
    </w:p>
    <w:p>
      <w:pPr>
        <w:spacing w:after="0"/>
        <w:ind w:left="0"/>
        <w:jc w:val="both"/>
      </w:pPr>
      <w:r>
        <w:rPr>
          <w:rFonts w:ascii="Times New Roman"/>
          <w:b w:val="false"/>
          <w:i w:val="false"/>
          <w:color w:val="000000"/>
          <w:sz w:val="28"/>
        </w:rPr>
        <w:t>
      Границы: от проспекта Суюнбая по улице Хмельницкого (южная сторона) на восток до улицы Майлина; по улице Майлина на северо-восток до улицы Монтажная; от улицы Монтажной на восток по безымянной улице (южная сторона) по нижней границе участка Кинологического центра до границы города (района); по границе города на юго-запад, включая микрорайон Жас Канат, до улицы Баймагамбетова, дом №114 (включая); от дома №114 до дома №2 улицы Федосеева; по улице Федосеева на север (восточная сторона) до улицы Енисейской; по улице Енисейской (северная сторона) до улицы Потанина; по улице Потанина (западная сторона) на юг до улицы Громова; по улице Громова (северная сторона) до проспекта Суюнбая; по проспекту Суюнбая до улицы Хмельницкого.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№465</w:t>
      </w:r>
    </w:p>
    <w:p>
      <w:pPr>
        <w:spacing w:after="0"/>
        <w:ind w:left="0"/>
        <w:jc w:val="both"/>
      </w:pPr>
      <w:r>
        <w:rPr>
          <w:rFonts w:ascii="Times New Roman"/>
          <w:b w:val="false"/>
          <w:i w:val="false"/>
          <w:color w:val="000000"/>
          <w:sz w:val="28"/>
        </w:rPr>
        <w:t>
      Центр: город Алматы, улица Акан Сери, 150.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№74 имени С. Сейфуллина".</w:t>
      </w:r>
    </w:p>
    <w:p>
      <w:pPr>
        <w:spacing w:after="0"/>
        <w:ind w:left="0"/>
        <w:jc w:val="both"/>
      </w:pPr>
      <w:r>
        <w:rPr>
          <w:rFonts w:ascii="Times New Roman"/>
          <w:b w:val="false"/>
          <w:i w:val="false"/>
          <w:color w:val="000000"/>
          <w:sz w:val="28"/>
        </w:rPr>
        <w:t>
      Границы: от проспекта Рыскулова по проспекту Сейфуллина на север (восточная сторона) до улицы Акан Сери; от улицы Акан Сери на восток (южная сторона) до границы рощи Баума; от рощи Баума на юг (западная сторона) до проспекта Рыскулова; по проспекту Рыскулова на запад (северная сторона) до проспекта Сейфуллина.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№466</w:t>
      </w:r>
    </w:p>
    <w:p>
      <w:pPr>
        <w:spacing w:after="0"/>
        <w:ind w:left="0"/>
        <w:jc w:val="both"/>
      </w:pPr>
      <w:r>
        <w:rPr>
          <w:rFonts w:ascii="Times New Roman"/>
          <w:b w:val="false"/>
          <w:i w:val="false"/>
          <w:color w:val="000000"/>
          <w:sz w:val="28"/>
        </w:rPr>
        <w:t>
      Центр: город Алматы, улица Акан Сери, 150.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№74 имени С. Сейфуллина".</w:t>
      </w:r>
    </w:p>
    <w:p>
      <w:pPr>
        <w:spacing w:after="0"/>
        <w:ind w:left="0"/>
        <w:jc w:val="both"/>
      </w:pPr>
      <w:r>
        <w:rPr>
          <w:rFonts w:ascii="Times New Roman"/>
          <w:b w:val="false"/>
          <w:i w:val="false"/>
          <w:color w:val="000000"/>
          <w:sz w:val="28"/>
        </w:rPr>
        <w:t>
      Границы: от улицы Котельникова по проспекту Сейфуллина (дом № 170 Б) на север до улицы Айбасова; по улице Айбасова на запад (южная сторона) до улицы Бехтерева; по улице Бехтерева на юг (западная сторона) до улицы Дулатова; по улице Дулатова на восток (южная сторона) до улицы Дальневосточной; по улице Дальневосточной (южная сторона) до границы с рощей Баума; по границе рощи Баума на юг (западная сторона) до улицы Котельникова; по улице Котельникова (северная сторона) на запад до проспекта Сейфуллина.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№467</w:t>
      </w:r>
    </w:p>
    <w:p>
      <w:pPr>
        <w:spacing w:after="0"/>
        <w:ind w:left="0"/>
        <w:jc w:val="both"/>
      </w:pPr>
      <w:r>
        <w:rPr>
          <w:rFonts w:ascii="Times New Roman"/>
          <w:b w:val="false"/>
          <w:i w:val="false"/>
          <w:color w:val="000000"/>
          <w:sz w:val="28"/>
        </w:rPr>
        <w:t>
      Центр: город Алматы, проспект Сейфуллина, 59.</w:t>
      </w:r>
    </w:p>
    <w:p>
      <w:pPr>
        <w:spacing w:after="0"/>
        <w:ind w:left="0"/>
        <w:jc w:val="both"/>
      </w:pPr>
      <w:r>
        <w:rPr>
          <w:rFonts w:ascii="Times New Roman"/>
          <w:b w:val="false"/>
          <w:i w:val="false"/>
          <w:color w:val="000000"/>
          <w:sz w:val="28"/>
        </w:rPr>
        <w:t>
      Реабилитационный центр для лиц с инвалидностью (старше 18 лет)</w:t>
      </w:r>
    </w:p>
    <w:p>
      <w:pPr>
        <w:spacing w:after="0"/>
        <w:ind w:left="0"/>
        <w:jc w:val="both"/>
      </w:pPr>
      <w:r>
        <w:rPr>
          <w:rFonts w:ascii="Times New Roman"/>
          <w:b w:val="false"/>
          <w:i w:val="false"/>
          <w:color w:val="000000"/>
          <w:sz w:val="28"/>
        </w:rPr>
        <w:t>
      Границы: от улицы Дулатова, дом №35 на запад до проспекта Сейфуллина (дом №106); по проспекту Сейфуллина на юг; от проспекта Сейфуллина дома №52 до пересечения улицы Ровенского; по улице Ровенского на запад (северная сторона) до улицы Бехтерева; по улице Бехтерева на юг, включая все дома №№2, 4, 6, 8 (восточная сторона), до улицы Жумабаева; по улице Жумабаева (южная сторона) на запад до улицы Акан Серы; по улице Акан Серы (восточная сторона) на юг до улицы Айбасова; по улице Айбасова (северная сторона) на восток до проспекта Сейфуллина; по проспекту Сейфуллина на север (восточная сторона) до пересечения с улицей Дулатова.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№468</w:t>
      </w:r>
    </w:p>
    <w:p>
      <w:pPr>
        <w:spacing w:after="0"/>
        <w:ind w:left="0"/>
        <w:jc w:val="both"/>
      </w:pPr>
      <w:r>
        <w:rPr>
          <w:rFonts w:ascii="Times New Roman"/>
          <w:b w:val="false"/>
          <w:i w:val="false"/>
          <w:color w:val="000000"/>
          <w:sz w:val="28"/>
        </w:rPr>
        <w:t>
      Центр: город Алматы, улица Стахановская, 23.</w:t>
      </w:r>
    </w:p>
    <w:p>
      <w:pPr>
        <w:spacing w:after="0"/>
        <w:ind w:left="0"/>
        <w:jc w:val="both"/>
      </w:pPr>
      <w:r>
        <w:rPr>
          <w:rFonts w:ascii="Times New Roman"/>
          <w:b w:val="false"/>
          <w:i w:val="false"/>
          <w:color w:val="000000"/>
          <w:sz w:val="28"/>
        </w:rPr>
        <w:t>
      Коммунальное государственное учреждение "Лицей №71".</w:t>
      </w:r>
    </w:p>
    <w:p>
      <w:pPr>
        <w:spacing w:after="0"/>
        <w:ind w:left="0"/>
        <w:jc w:val="both"/>
      </w:pPr>
      <w:r>
        <w:rPr>
          <w:rFonts w:ascii="Times New Roman"/>
          <w:b w:val="false"/>
          <w:i w:val="false"/>
          <w:color w:val="000000"/>
          <w:sz w:val="28"/>
        </w:rPr>
        <w:t>
      Границы: от улицы С. Разина на юг по улице Станкевича (восточная сторона) до улицы Карагандинской; по улице Карагандинской (южная сторона) до улицы Акан Сери (восточная сторона) на юг (включая дома №81-135 и дом №4 по улице Айбасова) до улицы Дулатова; по улице Дулатова (северная сторона) на восток до улицы Международной; по улице Международной (северная сторона) на восток до улицы Чимкентской; по улице Чимкентской (западная сторона) на север до улицы Дальневосточной; по улице Дальневосточной (северная сторона) на восток до реки Мойка; по западному берегу реки Мойки на север до улицы Стахановской; по улице Стахановской (южная сторона) на запад до улицы Байкальской; по улице Байкальской (обе стороны) на север до улицы С. Разина; по улице С. Разина (южная сторона) на запад до улицы Станкевича.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№469</w:t>
      </w:r>
    </w:p>
    <w:p>
      <w:pPr>
        <w:spacing w:after="0"/>
        <w:ind w:left="0"/>
        <w:jc w:val="both"/>
      </w:pPr>
      <w:r>
        <w:rPr>
          <w:rFonts w:ascii="Times New Roman"/>
          <w:b w:val="false"/>
          <w:i w:val="false"/>
          <w:color w:val="000000"/>
          <w:sz w:val="28"/>
        </w:rPr>
        <w:t>
      Центр: город Алматы, улица Л. Толстого, 20.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№61".</w:t>
      </w:r>
    </w:p>
    <w:p>
      <w:pPr>
        <w:spacing w:after="0"/>
        <w:ind w:left="0"/>
        <w:jc w:val="both"/>
      </w:pPr>
      <w:r>
        <w:rPr>
          <w:rFonts w:ascii="Times New Roman"/>
          <w:b w:val="false"/>
          <w:i w:val="false"/>
          <w:color w:val="000000"/>
          <w:sz w:val="28"/>
        </w:rPr>
        <w:t>
      Границы: от проспекта Сейфуллина по улице Аймауытова (южная сторона) на восток до улицы Ганибет; по улице Ганибет (западная сторона) на юг до улицы Майбороды; по улице Майбороды (южная сторона) на восток до улицы Байкальской; по улице Байкальской (западная сторона) на юг до улицы Чкалова; по улице Чкалова (северная сторона) на запад до улицы Чимкентской; по улице Чимкентской (западная сторона) на юг до улицы Разина; по улице Разина (северная сторона) на запад до улицы Станкевича; по улице Станкевича (западная сторона) на юг до улицы Карагандинской; по улице Карагандинской (северная сторона) на запад до улицы Акан Сери; по улице Акан Сери (западная сторона) на юг (исключая дом №81 и дом № 83) до улицы Жумабаева; по улице Жумабаева (северная сторона) на запад до улицы Бехтерева; по улице Бехтерева (восточная сторона) на север до улицы Буденного, включая все дома, от улицы Буденного через автозаправочную станцию на проспект Сейфуллина, по проспекту Сейфуллина (восточная сторона) на север до улицы Аймауытова.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№470</w:t>
      </w:r>
    </w:p>
    <w:p>
      <w:pPr>
        <w:spacing w:after="0"/>
        <w:ind w:left="0"/>
        <w:jc w:val="both"/>
      </w:pPr>
      <w:r>
        <w:rPr>
          <w:rFonts w:ascii="Times New Roman"/>
          <w:b w:val="false"/>
          <w:i w:val="false"/>
          <w:color w:val="000000"/>
          <w:sz w:val="28"/>
        </w:rPr>
        <w:t>
      Центр: город Алматы, улица Папанина, 220.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клиническая больница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№471</w:t>
      </w:r>
    </w:p>
    <w:p>
      <w:pPr>
        <w:spacing w:after="0"/>
        <w:ind w:left="0"/>
        <w:jc w:val="both"/>
      </w:pPr>
      <w:r>
        <w:rPr>
          <w:rFonts w:ascii="Times New Roman"/>
          <w:b w:val="false"/>
          <w:i w:val="false"/>
          <w:color w:val="000000"/>
          <w:sz w:val="28"/>
        </w:rPr>
        <w:t>
      Центр: город Алматы, улица Акан Серы, 36.</w:t>
      </w:r>
    </w:p>
    <w:p>
      <w:pPr>
        <w:spacing w:after="0"/>
        <w:ind w:left="0"/>
        <w:jc w:val="both"/>
      </w:pPr>
      <w:r>
        <w:rPr>
          <w:rFonts w:ascii="Times New Roman"/>
          <w:b w:val="false"/>
          <w:i w:val="false"/>
          <w:color w:val="000000"/>
          <w:sz w:val="28"/>
        </w:rPr>
        <w:t>
      Товарищество с ограниченной ответственностью "Городская клиническая больница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№472</w:t>
      </w:r>
    </w:p>
    <w:p>
      <w:pPr>
        <w:spacing w:after="0"/>
        <w:ind w:left="0"/>
        <w:jc w:val="both"/>
      </w:pPr>
      <w:r>
        <w:rPr>
          <w:rFonts w:ascii="Times New Roman"/>
          <w:b w:val="false"/>
          <w:i w:val="false"/>
          <w:color w:val="000000"/>
          <w:sz w:val="28"/>
        </w:rPr>
        <w:t>
      Центр: город Алматы, улица Александрова, 11.</w:t>
      </w:r>
    </w:p>
    <w:p>
      <w:pPr>
        <w:spacing w:after="0"/>
        <w:ind w:left="0"/>
        <w:jc w:val="both"/>
      </w:pPr>
      <w:r>
        <w:rPr>
          <w:rFonts w:ascii="Times New Roman"/>
          <w:b w:val="false"/>
          <w:i w:val="false"/>
          <w:color w:val="000000"/>
          <w:sz w:val="28"/>
        </w:rPr>
        <w:t>
      Коммунальное государственное учреждение "Школа-лицей №107".</w:t>
      </w:r>
    </w:p>
    <w:p>
      <w:pPr>
        <w:spacing w:after="0"/>
        <w:ind w:left="0"/>
        <w:jc w:val="both"/>
      </w:pPr>
      <w:r>
        <w:rPr>
          <w:rFonts w:ascii="Times New Roman"/>
          <w:b w:val="false"/>
          <w:i w:val="false"/>
          <w:color w:val="000000"/>
          <w:sz w:val="28"/>
        </w:rPr>
        <w:t>
      Границы: от проспекта Рыскулова по улице Жансугурова на север (восточная сторона) до улицы Артиллерийской; по улице Артиллерийской на восток (южная сторона) до проспекта Сейфуллина; по проспекту Сейфуллина (западная сторона) на юг до проспекта Рыскулова; по проспекту Рыскулова (северная сторона) на запад до улицы Жансугурова.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№473</w:t>
      </w:r>
    </w:p>
    <w:p>
      <w:pPr>
        <w:spacing w:after="0"/>
        <w:ind w:left="0"/>
        <w:jc w:val="both"/>
      </w:pPr>
      <w:r>
        <w:rPr>
          <w:rFonts w:ascii="Times New Roman"/>
          <w:b w:val="false"/>
          <w:i w:val="false"/>
          <w:color w:val="000000"/>
          <w:sz w:val="28"/>
        </w:rPr>
        <w:t>
      Центр: город Алматы, улица Фучика, 44.</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№106".</w:t>
      </w:r>
    </w:p>
    <w:p>
      <w:pPr>
        <w:spacing w:after="0"/>
        <w:ind w:left="0"/>
        <w:jc w:val="both"/>
      </w:pPr>
      <w:r>
        <w:rPr>
          <w:rFonts w:ascii="Times New Roman"/>
          <w:b w:val="false"/>
          <w:i w:val="false"/>
          <w:color w:val="000000"/>
          <w:sz w:val="28"/>
        </w:rPr>
        <w:t>
      Границы: от улицы Артиллерийской по улице Жансугурова (восточная сторона) на север до улицы Вагжанова; по улице Вагжанова (южная сторона) на восток до проспекта Сейфуллина; по проспекту Сейфуллина (западная сторона) на юг до улицы Артиллерийской; по улице Артиллерийской (северная сторона) на запад до улицы Жансугурова.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№474</w:t>
      </w:r>
    </w:p>
    <w:p>
      <w:pPr>
        <w:spacing w:after="0"/>
        <w:ind w:left="0"/>
        <w:jc w:val="both"/>
      </w:pPr>
      <w:r>
        <w:rPr>
          <w:rFonts w:ascii="Times New Roman"/>
          <w:b w:val="false"/>
          <w:i w:val="false"/>
          <w:color w:val="000000"/>
          <w:sz w:val="28"/>
        </w:rPr>
        <w:t>
      Центр: город Алматы, проспект Сейфуллина, 188а.</w:t>
      </w:r>
    </w:p>
    <w:p>
      <w:pPr>
        <w:spacing w:after="0"/>
        <w:ind w:left="0"/>
        <w:jc w:val="both"/>
      </w:pPr>
      <w:r>
        <w:rPr>
          <w:rFonts w:ascii="Times New Roman"/>
          <w:b w:val="false"/>
          <w:i w:val="false"/>
          <w:color w:val="000000"/>
          <w:sz w:val="28"/>
        </w:rPr>
        <w:t>
      Коммунальное государственное учреждение "Специальный ясли-сад для детей с тяжелыми нарушениями речи №145".</w:t>
      </w:r>
    </w:p>
    <w:p>
      <w:pPr>
        <w:spacing w:after="0"/>
        <w:ind w:left="0"/>
        <w:jc w:val="both"/>
      </w:pPr>
      <w:r>
        <w:rPr>
          <w:rFonts w:ascii="Times New Roman"/>
          <w:b w:val="false"/>
          <w:i w:val="false"/>
          <w:color w:val="000000"/>
          <w:sz w:val="28"/>
        </w:rPr>
        <w:t>
      Границы: от улицы Вагжанова (дома №№5, 9, 11, 13, 19А, 19, 25) по улице Жансугурова (восточная сторона) на север до улицы Котельникова; от улицы Котельникова на восток (южная сторона) до улицы Кассина; по улице Кассина (западная сторона) на юг до улицы Акан Серы; по улице Акан Серы на восток (южная сторона) до проспекта Сейфуллина; по проспекту Сейфуллина (западная сторона) на юг до улицы Вагжанова; по улице Вагжанова (северная сторона) на запад до улицы Жансугурова.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№475</w:t>
      </w:r>
    </w:p>
    <w:p>
      <w:pPr>
        <w:spacing w:after="0"/>
        <w:ind w:left="0"/>
        <w:jc w:val="both"/>
      </w:pPr>
      <w:r>
        <w:rPr>
          <w:rFonts w:ascii="Times New Roman"/>
          <w:b w:val="false"/>
          <w:i w:val="false"/>
          <w:color w:val="000000"/>
          <w:sz w:val="28"/>
        </w:rPr>
        <w:t>
      Центр: город Алматы, улица Станкевича, 6.</w:t>
      </w:r>
    </w:p>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"Родильный дом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№476</w:t>
      </w:r>
    </w:p>
    <w:p>
      <w:pPr>
        <w:spacing w:after="0"/>
        <w:ind w:left="0"/>
        <w:jc w:val="both"/>
      </w:pPr>
      <w:r>
        <w:rPr>
          <w:rFonts w:ascii="Times New Roman"/>
          <w:b w:val="false"/>
          <w:i w:val="false"/>
          <w:color w:val="000000"/>
          <w:sz w:val="28"/>
        </w:rPr>
        <w:t>
      Центр: город Алматы, улица Спасская, 67.</w:t>
      </w:r>
    </w:p>
    <w:p>
      <w:pPr>
        <w:spacing w:after="0"/>
        <w:ind w:left="0"/>
        <w:jc w:val="both"/>
      </w:pPr>
      <w:r>
        <w:rPr>
          <w:rFonts w:ascii="Times New Roman"/>
          <w:b w:val="false"/>
          <w:i w:val="false"/>
          <w:color w:val="000000"/>
          <w:sz w:val="28"/>
        </w:rPr>
        <w:t>
      Республиканское государственное учреждение ""Пограничное управление по Карасайскому району Департамента Пограничной службы Комитета национальной безопасности по Алматинской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№477</w:t>
      </w:r>
    </w:p>
    <w:p>
      <w:pPr>
        <w:spacing w:after="0"/>
        <w:ind w:left="0"/>
        <w:jc w:val="both"/>
      </w:pPr>
      <w:r>
        <w:rPr>
          <w:rFonts w:ascii="Times New Roman"/>
          <w:b w:val="false"/>
          <w:i w:val="false"/>
          <w:color w:val="000000"/>
          <w:sz w:val="28"/>
        </w:rPr>
        <w:t>
      Центр: город Алматы, улица Герцена, 154.</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№20".</w:t>
      </w:r>
    </w:p>
    <w:p>
      <w:pPr>
        <w:spacing w:after="0"/>
        <w:ind w:left="0"/>
        <w:jc w:val="both"/>
      </w:pPr>
      <w:r>
        <w:rPr>
          <w:rFonts w:ascii="Times New Roman"/>
          <w:b w:val="false"/>
          <w:i w:val="false"/>
          <w:color w:val="000000"/>
          <w:sz w:val="28"/>
        </w:rPr>
        <w:t>
      Границы: от пересечения улицы Я. Купалы и Шемякина на юг (западная сторона) до пересечения с проспектом Рыскулова; по проспекту Рыскулова на запад (северная сторона) до улицы Герцена (обе стороны); по улице Герцена на север (восточная стороны) до улицы Я. Купала; по улице Я. Купала на восток до улицы Шемякина.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Жулдыз-1, 20.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дома №№1А, 1, 1Б, 1В, 2, 3, 4, 5, 6, 7, 8, 9, 10, 11, 12, 13, 14, 15, 16, 17А, 17В, 18А, 19А, 19Б, 21А, 21, 23, 25, 25Б, 19, 26 микрорайон Жулдыз-1.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№479</w:t>
      </w:r>
    </w:p>
    <w:p>
      <w:pPr>
        <w:spacing w:after="0"/>
        <w:ind w:left="0"/>
        <w:jc w:val="both"/>
      </w:pPr>
      <w:r>
        <w:rPr>
          <w:rFonts w:ascii="Times New Roman"/>
          <w:b w:val="false"/>
          <w:i w:val="false"/>
          <w:color w:val="000000"/>
          <w:sz w:val="28"/>
        </w:rPr>
        <w:t>
      Центр: город Алматы, улица Красногорская, 73.</w:t>
      </w:r>
    </w:p>
    <w:p>
      <w:pPr>
        <w:spacing w:after="0"/>
        <w:ind w:left="0"/>
        <w:jc w:val="both"/>
      </w:pPr>
      <w:r>
        <w:rPr>
          <w:rFonts w:ascii="Times New Roman"/>
          <w:b w:val="false"/>
          <w:i w:val="false"/>
          <w:color w:val="000000"/>
          <w:sz w:val="28"/>
        </w:rPr>
        <w:t>
      Республиканское государственное учреждение "Учреждение №72"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№480</w:t>
      </w:r>
    </w:p>
    <w:p>
      <w:pPr>
        <w:spacing w:after="0"/>
        <w:ind w:left="0"/>
        <w:jc w:val="both"/>
      </w:pPr>
      <w:r>
        <w:rPr>
          <w:rFonts w:ascii="Times New Roman"/>
          <w:b w:val="false"/>
          <w:i w:val="false"/>
          <w:color w:val="000000"/>
          <w:sz w:val="28"/>
        </w:rPr>
        <w:t>
      Центр: город Алматы, проспект Суюнбая, 505.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№32".</w:t>
      </w:r>
    </w:p>
    <w:p>
      <w:pPr>
        <w:spacing w:after="0"/>
        <w:ind w:left="0"/>
        <w:jc w:val="both"/>
      </w:pPr>
      <w:r>
        <w:rPr>
          <w:rFonts w:ascii="Times New Roman"/>
          <w:b w:val="false"/>
          <w:i w:val="false"/>
          <w:color w:val="000000"/>
          <w:sz w:val="28"/>
        </w:rPr>
        <w:t>
      Границы: 13 военный городок, дома №№4, 5, 14, 20, 20А, 20Б, 51, 52, 53. 16 военный городок, дома №№292, 292А, 292Б, 292В, 292Г, 292Д, 292Е, 292Ж, 292З, 292И, 292М, 292Н, 292П, 292/1, 292/2, 292/3, 292/4 и включая дом по улице Красногорская, №171 (2 общежития).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№481</w:t>
      </w:r>
    </w:p>
    <w:p>
      <w:pPr>
        <w:spacing w:after="0"/>
        <w:ind w:left="0"/>
        <w:jc w:val="both"/>
      </w:pPr>
      <w:r>
        <w:rPr>
          <w:rFonts w:ascii="Times New Roman"/>
          <w:b w:val="false"/>
          <w:i w:val="false"/>
          <w:color w:val="000000"/>
          <w:sz w:val="28"/>
        </w:rPr>
        <w:t>
      Центр: город Алматы, улица Красногорская, 2.</w:t>
      </w:r>
    </w:p>
    <w:p>
      <w:pPr>
        <w:spacing w:after="0"/>
        <w:ind w:left="0"/>
        <w:jc w:val="both"/>
      </w:pPr>
      <w:r>
        <w:rPr>
          <w:rFonts w:ascii="Times New Roman"/>
          <w:b w:val="false"/>
          <w:i w:val="false"/>
          <w:color w:val="000000"/>
          <w:sz w:val="28"/>
        </w:rPr>
        <w:t>
      Республиканское государственное учреждение "Военный клинический госпиталь Министерства обороны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"Альмерек", улица Шортанбай жырау, 72/2.</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русла реки Малая Алматинка между границами домов №20 и №22 улицы Бейбитшилик микрорайона Альмерек на восток (северная сторона) до границы города; по границе города на север, далее на запад до русла реки Малая Алматина; по руслу реки Малая Алматинка на юг (восточная сторона) до южной границы территории дома №22 улицы Бейбитшилик микрорайона Альмерек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"Жас Канат", 54/2.</w:t>
      </w:r>
    </w:p>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"Городская поликлиника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Рыскулова по западной границе территории микрорайона Кайрат по руслу реки Малая Алматинка на север (восточная сторона) до южной границы территории дома №1 улицы Сынтас микрорайона Кайрат; по южной границе территории дома №1 улицы Сынтас микрорайона Кайрат на восток (южная сторона) до улицы Акжамал микрорайона Кайрат; по улице Акжамал микрорайона Кайрат на юго-восток (юго-западная сторона) до улицы Жаяу Муса микрорайона Кайрат; по улице Жаяу Муса на юго-запад (северо-западная сторона) до улицы Нарбота микрорайона Кайрат; по улице Нарбота микрорайона Кайрат на восток (южная сторона) до восточной границы территории дома №46 улицы Белбулак микрорайона Кайрат; по восточной границе территории дома №46 улицы Белбулак микрорайона Кайрат на юго-восток (юго-западная сторона) до улицы Ханшайым микрорайона Кайрат; по улице Ханшайым микрорайона Кайрат на юго-запад (северо-западная сторона) до русла реки Жарбулак включая границы территории домов №106, 108, 110, 112 улицы Белбулак микрорайона Кайрат; по руслу реки Жарбулак на юг (западная сторона) до проспекта Рыскулова; по проспекту Рыскулова на запад (северная сторона) до западной границы территории микрорайона Кайрат.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"Нуршашкан", улица Досбол би, 31.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Боктерги микрорайона Нуршашкан по северной границе микрорайона Нуршашкан на северо-восток (юго-восточная сторона) до границы Талгарского района; по границе Талгарского района на юг (западная сторона) до Кульджинского тракта; по Кульджинскому тракту на юго-запад (северо-западная сторона) до улицы Бухтарминской; по улице Бухтарминская на северо-запад (северо-восточная сторона) до границы территории дома №1 улицы Тайбагар микрорайона Нуршашкан; от границы территории дома №1 улицы Тайбагар микрорайона Нуршашкан на север (восточная сторона) до улицы Ныгмет микрорайона Нуршашкан; по улице Ныгмет микрорайона Нуршашкан на восток (южная сторона) до улицы Боктерги микрорайона Нуршашкан; по улице Боктерги микрорайона Нуршашкан на север (восточная сторона) до северной границы микрорайона Нуршашкан.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№551</w:t>
      </w:r>
    </w:p>
    <w:p>
      <w:pPr>
        <w:spacing w:after="0"/>
        <w:ind w:left="0"/>
        <w:jc w:val="both"/>
      </w:pPr>
      <w:r>
        <w:rPr>
          <w:rFonts w:ascii="Times New Roman"/>
          <w:b w:val="false"/>
          <w:i w:val="false"/>
          <w:color w:val="000000"/>
          <w:sz w:val="28"/>
        </w:rPr>
        <w:t>
      Центр: город Алматы, микрорайон "Жас Канат", улица Баймагамбетова, 129.</w:t>
      </w:r>
    </w:p>
    <w:p>
      <w:pPr>
        <w:spacing w:after="0"/>
        <w:ind w:left="0"/>
        <w:jc w:val="both"/>
      </w:pPr>
      <w:r>
        <w:rPr>
          <w:rFonts w:ascii="Times New Roman"/>
          <w:b w:val="false"/>
          <w:i w:val="false"/>
          <w:color w:val="000000"/>
          <w:sz w:val="28"/>
        </w:rPr>
        <w:t>
      Коммунальное государственное учреждение "Школа-гимназия №198".</w:t>
      </w:r>
    </w:p>
    <w:p>
      <w:pPr>
        <w:spacing w:after="0"/>
        <w:ind w:left="0"/>
        <w:jc w:val="both"/>
      </w:pPr>
      <w:r>
        <w:rPr>
          <w:rFonts w:ascii="Times New Roman"/>
          <w:b w:val="false"/>
          <w:i w:val="false"/>
          <w:color w:val="000000"/>
          <w:sz w:val="28"/>
        </w:rPr>
        <w:t>
      Границы: от микрорайона "Жас Канат" от дома №1/74 на запад до дома №533/1, далее на север до дома №498, далее на восток включая многоэтажные дома микрорайона Жас Канат.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№552</w:t>
      </w:r>
    </w:p>
    <w:p>
      <w:pPr>
        <w:spacing w:after="0"/>
        <w:ind w:left="0"/>
        <w:jc w:val="both"/>
      </w:pPr>
      <w:r>
        <w:rPr>
          <w:rFonts w:ascii="Times New Roman"/>
          <w:b w:val="false"/>
          <w:i w:val="false"/>
          <w:color w:val="000000"/>
          <w:sz w:val="28"/>
        </w:rPr>
        <w:t>
      Центр: город Алматы, микрорайон "Жас Канат", улица Баймагамбетова, 215.</w:t>
      </w:r>
    </w:p>
    <w:p>
      <w:pPr>
        <w:spacing w:after="0"/>
        <w:ind w:left="0"/>
        <w:jc w:val="both"/>
      </w:pPr>
      <w:r>
        <w:rPr>
          <w:rFonts w:ascii="Times New Roman"/>
          <w:b w:val="false"/>
          <w:i w:val="false"/>
          <w:color w:val="000000"/>
          <w:sz w:val="28"/>
        </w:rPr>
        <w:t>
      Коммунальное государственное учреждение "Ясли – сад №147".</w:t>
      </w:r>
    </w:p>
    <w:p>
      <w:pPr>
        <w:spacing w:after="0"/>
        <w:ind w:left="0"/>
        <w:jc w:val="both"/>
      </w:pPr>
      <w:r>
        <w:rPr>
          <w:rFonts w:ascii="Times New Roman"/>
          <w:b w:val="false"/>
          <w:i w:val="false"/>
          <w:color w:val="000000"/>
          <w:sz w:val="28"/>
        </w:rPr>
        <w:t>
      Границы: многоквартирный сектор микрорайона "Жас Канат", дома №1/12, 1/13, 1/14, 1/15, 1/16, 1/17, 1/18, 1/19, 1/20, 1/21, 1/22, 1/23, 1/24 (20 домов), включая частный сектор улицы Баймагамбетова.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№553</w:t>
      </w:r>
    </w:p>
    <w:p>
      <w:pPr>
        <w:spacing w:after="0"/>
        <w:ind w:left="0"/>
        <w:jc w:val="both"/>
      </w:pPr>
      <w:r>
        <w:rPr>
          <w:rFonts w:ascii="Times New Roman"/>
          <w:b w:val="false"/>
          <w:i w:val="false"/>
          <w:color w:val="000000"/>
          <w:sz w:val="28"/>
        </w:rPr>
        <w:t>
      Центр: город Алматы, улица Поддубного, 155.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№89".</w:t>
      </w:r>
    </w:p>
    <w:p>
      <w:pPr>
        <w:spacing w:after="0"/>
        <w:ind w:left="0"/>
        <w:jc w:val="both"/>
      </w:pPr>
      <w:r>
        <w:rPr>
          <w:rFonts w:ascii="Times New Roman"/>
          <w:b w:val="false"/>
          <w:i w:val="false"/>
          <w:color w:val="000000"/>
          <w:sz w:val="28"/>
        </w:rPr>
        <w:t>
      Границы: от дома №63 по улице Топчиева по западной стороне жилого массива Маяк вдоль Аэропортовского озера до улицы Бухтарминская; по улице Бухтарминская на юго-восток, включая частные дома дачного массива Авиатор, от улицы Бухтарминской на юг до дома №63 по улице Топчиева.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№594</w:t>
      </w:r>
    </w:p>
    <w:p>
      <w:pPr>
        <w:spacing w:after="0"/>
        <w:ind w:left="0"/>
        <w:jc w:val="both"/>
      </w:pPr>
      <w:r>
        <w:rPr>
          <w:rFonts w:ascii="Times New Roman"/>
          <w:b w:val="false"/>
          <w:i w:val="false"/>
          <w:color w:val="000000"/>
          <w:sz w:val="28"/>
        </w:rPr>
        <w:t>
      Центр: город Алматы, улица Дегдар, 10/2.</w:t>
      </w:r>
    </w:p>
    <w:p>
      <w:pPr>
        <w:spacing w:after="0"/>
        <w:ind w:left="0"/>
        <w:jc w:val="both"/>
      </w:pPr>
      <w:r>
        <w:rPr>
          <w:rFonts w:ascii="Times New Roman"/>
          <w:b w:val="false"/>
          <w:i w:val="false"/>
          <w:color w:val="000000"/>
          <w:sz w:val="28"/>
        </w:rPr>
        <w:t>
      Филиал коммунального государственного предприятия на праве хозяйственного ведения "Городская клиническая инфекционная  больница имени И. Жекеновой".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№595</w:t>
      </w:r>
    </w:p>
    <w:p>
      <w:pPr>
        <w:spacing w:after="0"/>
        <w:ind w:left="0"/>
        <w:jc w:val="both"/>
      </w:pPr>
      <w:r>
        <w:rPr>
          <w:rFonts w:ascii="Times New Roman"/>
          <w:b w:val="false"/>
          <w:i w:val="false"/>
          <w:color w:val="000000"/>
          <w:sz w:val="28"/>
        </w:rPr>
        <w:t>
      Центр: город Алматы, микрорайон "Жас Канат", улица Баймагамбетова, 129.</w:t>
      </w:r>
    </w:p>
    <w:p>
      <w:pPr>
        <w:spacing w:after="0"/>
        <w:ind w:left="0"/>
        <w:jc w:val="both"/>
      </w:pPr>
      <w:r>
        <w:rPr>
          <w:rFonts w:ascii="Times New Roman"/>
          <w:b w:val="false"/>
          <w:i w:val="false"/>
          <w:color w:val="000000"/>
          <w:sz w:val="28"/>
        </w:rPr>
        <w:t>
      Коммунальное государственное учреждение "Школа-гимназия №198".</w:t>
      </w:r>
    </w:p>
    <w:p>
      <w:pPr>
        <w:spacing w:after="0"/>
        <w:ind w:left="0"/>
        <w:jc w:val="both"/>
      </w:pPr>
      <w:r>
        <w:rPr>
          <w:rFonts w:ascii="Times New Roman"/>
          <w:b w:val="false"/>
          <w:i w:val="false"/>
          <w:color w:val="000000"/>
          <w:sz w:val="28"/>
        </w:rPr>
        <w:t>
      Границы: от улицы Баймагамбетова от дома №140 вдоль речки Карасу на север до дома улицы Баймагамбетова №533/1, далее на восток до речки Малая Алматинка, включая многоэтажные дома микрорайона "Жас Канат" №1/33 по №1/50 и №1/76.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№605</w:t>
      </w:r>
    </w:p>
    <w:p>
      <w:pPr>
        <w:spacing w:after="0"/>
        <w:ind w:left="0"/>
        <w:jc w:val="both"/>
      </w:pPr>
      <w:r>
        <w:rPr>
          <w:rFonts w:ascii="Times New Roman"/>
          <w:b w:val="false"/>
          <w:i w:val="false"/>
          <w:color w:val="000000"/>
          <w:sz w:val="28"/>
        </w:rPr>
        <w:t>
      Центр: город Алматы, микрорайон "Жас Канат", улица Баймагамбетова, 129.</w:t>
      </w:r>
    </w:p>
    <w:p>
      <w:pPr>
        <w:spacing w:after="0"/>
        <w:ind w:left="0"/>
        <w:jc w:val="both"/>
      </w:pPr>
      <w:r>
        <w:rPr>
          <w:rFonts w:ascii="Times New Roman"/>
          <w:b w:val="false"/>
          <w:i w:val="false"/>
          <w:color w:val="000000"/>
          <w:sz w:val="28"/>
        </w:rPr>
        <w:t>
      Коммунальное государственное учреждение "Школа-гимназия №198".</w:t>
      </w:r>
    </w:p>
    <w:p>
      <w:pPr>
        <w:spacing w:after="0"/>
        <w:ind w:left="0"/>
        <w:jc w:val="both"/>
      </w:pPr>
      <w:r>
        <w:rPr>
          <w:rFonts w:ascii="Times New Roman"/>
          <w:b w:val="false"/>
          <w:i w:val="false"/>
          <w:color w:val="000000"/>
          <w:sz w:val="28"/>
        </w:rPr>
        <w:t>
      Границы: от улицы Саялы микрорайона Шуакты по руслу реки Карасу-6 на север (западная сторона) до русла реки Малая Алматинка; по руслу реки Малая Алматинка на север (западная сторона) до улицы Баймагамбетова; от улицы Баймагамбетова вдоль северной границы домов №1/11, 1/10, 1/9 микрорайона "Жас Канат" на запад (южная сторона) до русла реки Карасу-7; по руслу реки Карасу-7 на юг (восточная сторона) до дома №68 улицы Баймагамбетова; вдоль северной границы домов №68, 68Б, 61А, 57 улицы Баймагамбетова до озера Карасу; вдоль озера Карасу на юг (восточная сторона) до улицы Саялы микрорайона Шуакты; по улице Саялы микрорайона Шуакты на восток (северная сторона) до русла реки Карасу-6.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№606</w:t>
      </w:r>
    </w:p>
    <w:p>
      <w:pPr>
        <w:spacing w:after="0"/>
        <w:ind w:left="0"/>
        <w:jc w:val="both"/>
      </w:pPr>
      <w:r>
        <w:rPr>
          <w:rFonts w:ascii="Times New Roman"/>
          <w:b w:val="false"/>
          <w:i w:val="false"/>
          <w:color w:val="000000"/>
          <w:sz w:val="28"/>
        </w:rPr>
        <w:t>
      Центр: город Алматы, микрорайон "Жас Канат", улица Баймагамбетова, 129А.</w:t>
      </w:r>
    </w:p>
    <w:p>
      <w:pPr>
        <w:spacing w:after="0"/>
        <w:ind w:left="0"/>
        <w:jc w:val="both"/>
      </w:pPr>
      <w:r>
        <w:rPr>
          <w:rFonts w:ascii="Times New Roman"/>
          <w:b w:val="false"/>
          <w:i w:val="false"/>
          <w:color w:val="000000"/>
          <w:sz w:val="28"/>
        </w:rPr>
        <w:t>
      Коммунальное государственное казенное предприятие "Ясли – сад №187".</w:t>
      </w:r>
    </w:p>
    <w:p>
      <w:pPr>
        <w:spacing w:after="0"/>
        <w:ind w:left="0"/>
        <w:jc w:val="both"/>
      </w:pPr>
      <w:r>
        <w:rPr>
          <w:rFonts w:ascii="Times New Roman"/>
          <w:b w:val="false"/>
          <w:i w:val="false"/>
          <w:color w:val="000000"/>
          <w:sz w:val="28"/>
        </w:rPr>
        <w:t>
      Границы: от улицы Баймагамбетова №76/25 на запад до дома №314, далее на север до дома микрорайона "Жас Канат" №59, далее на восток до речки Малая Алматинка, включая многоэтажные дома микрорайона "Жас Канат".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№607</w:t>
      </w:r>
    </w:p>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p>
      <w:pPr>
        <w:spacing w:after="0"/>
        <w:ind w:left="0"/>
        <w:jc w:val="both"/>
      </w:pPr>
      <w:r>
        <w:rPr>
          <w:rFonts w:ascii="Times New Roman"/>
          <w:b w:val="false"/>
          <w:i w:val="false"/>
          <w:color w:val="000000"/>
          <w:sz w:val="28"/>
        </w:rPr>
        <w:t>
      Коммунальное государственное учреждение "Школа-гимназия №211".</w:t>
      </w:r>
    </w:p>
    <w:p>
      <w:pPr>
        <w:spacing w:after="0"/>
        <w:ind w:left="0"/>
        <w:jc w:val="both"/>
      </w:pPr>
      <w:r>
        <w:rPr>
          <w:rFonts w:ascii="Times New Roman"/>
          <w:b w:val="false"/>
          <w:i w:val="false"/>
          <w:color w:val="000000"/>
          <w:sz w:val="28"/>
        </w:rPr>
        <w:t>
      Границы: от границы территории дома 58 улицы Тараз на север (восточная сторона) до северной границе территории дома 27 улицы Тулпар микрорайона "Кайрат"; по северной границы территории дома 27 улицы Тулпар на юго-восток (юго-западная сторона) до Кульджинского тракта; по Кульджинскому тракту на юго-запад (северо-западная сторона) до западной границы территории дома 182 микрорайона "Кайрат"; вдоль западной, далее северной границы территории дома 182 микрорайона "Кайрат" (универсального рынка "Жетысу" микрорайона "Кайрат"), до улицы Олке микрорайона "Кайрат"; по улице Олке микрорайона "Кайрат" на северо-запад (северо-восточная сторона) до русла реки Карасу 10; по руслу реки Карасу 10 на северо- восток (юго-восточная сторона) до улицы Тараз; по улице Тараз на северо-запад (северо-восточная сторона) до границы территории дома 58 улицы Тараз.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№644</w:t>
      </w:r>
    </w:p>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p>
      <w:pPr>
        <w:spacing w:after="0"/>
        <w:ind w:left="0"/>
        <w:jc w:val="both"/>
      </w:pPr>
      <w:r>
        <w:rPr>
          <w:rFonts w:ascii="Times New Roman"/>
          <w:b w:val="false"/>
          <w:i w:val="false"/>
          <w:color w:val="000000"/>
          <w:sz w:val="28"/>
        </w:rPr>
        <w:t>
      Коммунальное государственное учреждение "Школа-гимназия №211".</w:t>
      </w:r>
    </w:p>
    <w:p>
      <w:pPr>
        <w:spacing w:after="0"/>
        <w:ind w:left="0"/>
        <w:jc w:val="both"/>
      </w:pPr>
      <w:r>
        <w:rPr>
          <w:rFonts w:ascii="Times New Roman"/>
          <w:b w:val="false"/>
          <w:i w:val="false"/>
          <w:color w:val="000000"/>
          <w:sz w:val="28"/>
        </w:rPr>
        <w:t>
      Границы: от русла реки Малая Алматинка, вдоль северо-восточной стороны территории домов 336 корпус 4, 336 корпус 7, 336 корпус 12 ПК Кунаева на юго-восток (юго-западная сторона) до юго-восточной стороны территории дома 336 корпус 13 ПК Кунаева; по юго-восточной стороне территории домов 336 корпус 13, 336 корпус 14 ПК Кунаева на юго-запад (северо-западная сторона) до территории дома 20/2 улицы Байтума Турарова (Коммунальное государственное учреждение "Школа-гимназия № 211"); вдоль территории дома 20/2 улицы Байтума Турарова (Коммунальное государственное учреждение "Школа-гимназия № 211" на юго-восток (юго-западная сторона) до русла реки Жарбулак; по руслу реки Жарбулак на юго-запад (северо-западная сторона) до створа территории дома 1 улицы Сынтас микрорайона "Кайрат"; по южной стороне территории дома 1 Сынтас улицы микрорайона "Кайрат" на запад (северная сторона) до русла реки Малая Алматинка; по руслу реки Малая Алматинка на север (восточная сторона) до створа северо-восточной стороны территории дома 336 корпус 4 ПК Кунаева.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№645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микрорайон "Кайрат", улица Байтума Турарова, 20/2.</w:t>
      </w:r>
    </w:p>
    <w:p>
      <w:pPr>
        <w:spacing w:after="0"/>
        <w:ind w:left="0"/>
        <w:jc w:val="both"/>
      </w:pPr>
      <w:r>
        <w:rPr>
          <w:rFonts w:ascii="Times New Roman"/>
          <w:b w:val="false"/>
          <w:i w:val="false"/>
          <w:color w:val="000000"/>
          <w:sz w:val="28"/>
        </w:rPr>
        <w:t>
      Коммунальное государственное учреждение "Школа-гимназия №211".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Рыскулова по руслу реки Жарбулак на север (восточная сторона) до створа улицы Ханшайым микрорайона Кайрат; по улице Ханшайым микрорайона Кайрат на север (восточная сторона) до северной границы территории дома №46 улицы Белбулак микрорайона Кайрат исключая территории домов №106, 108, 110, 112 улицы Белбулак микрорайона Кайрат; по северной границе территории дома №46 улицы Белбулак микрорайона Кайрат на запад (северная сторона) до улицы Жаяу Муса микрорайона Кайрат; по улице Жаяу микрорайона Кайрат на северо-восток (юго-восточная сторона) до улицы Коримдик микрорайона Кайрат; по улице Коримдик микрорайона Кайрат на восток (южная сторона) до улицы Тараз микрорайона Кайрат; по улице Тараз микрорайона Кайрат на юг (западная сторона) до русла реки Карасу-10; по руслу реки Карасу-10 на запад (северная сторона) до улицы Улке микрорайона Кайрат по улице Улке микрорайона Кайрат на юго-восток (юго-западная сторона) между границами домов №181 и №182 микрорайона Кайрат до Кульджинского тракта; по Кульджинскому тракту на юго-запад (северо-западная сторона) до проспекта Рыскулова; по проспекту Рыскулова на запад (северная сторона) до русла реки Жарбулак.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№647</w:t>
      </w:r>
    </w:p>
    <w:p>
      <w:pPr>
        <w:spacing w:after="0"/>
        <w:ind w:left="0"/>
        <w:jc w:val="both"/>
      </w:pPr>
      <w:r>
        <w:rPr>
          <w:rFonts w:ascii="Times New Roman"/>
          <w:b w:val="false"/>
          <w:i w:val="false"/>
          <w:color w:val="000000"/>
          <w:sz w:val="28"/>
        </w:rPr>
        <w:t>
      Центр: город Алматы, улица Красногорская, 8.</w:t>
      </w:r>
    </w:p>
    <w:p>
      <w:pPr>
        <w:spacing w:after="0"/>
        <w:ind w:left="0"/>
        <w:jc w:val="both"/>
      </w:pPr>
      <w:r>
        <w:rPr>
          <w:rFonts w:ascii="Times New Roman"/>
          <w:b w:val="false"/>
          <w:i w:val="false"/>
          <w:color w:val="000000"/>
          <w:sz w:val="28"/>
        </w:rPr>
        <w:t>
      Республиканское государственное учреждение "Воинская часть 61993" Министерства обороны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№670</w:t>
      </w:r>
    </w:p>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p>
      <w:pPr>
        <w:spacing w:after="0"/>
        <w:ind w:left="0"/>
        <w:jc w:val="both"/>
      </w:pPr>
      <w:r>
        <w:rPr>
          <w:rFonts w:ascii="Times New Roman"/>
          <w:b w:val="false"/>
          <w:i w:val="false"/>
          <w:color w:val="000000"/>
          <w:sz w:val="28"/>
        </w:rPr>
        <w:t>
      Коммунальное государственное учреждение "Школа-гимназия № 211".</w:t>
      </w:r>
    </w:p>
    <w:p>
      <w:pPr>
        <w:spacing w:after="0"/>
        <w:ind w:left="0"/>
        <w:jc w:val="both"/>
      </w:pPr>
      <w:r>
        <w:rPr>
          <w:rFonts w:ascii="Times New Roman"/>
          <w:b w:val="false"/>
          <w:i w:val="false"/>
          <w:color w:val="000000"/>
          <w:sz w:val="28"/>
        </w:rPr>
        <w:t>
      Границы: от улицы Акжамал микрорайона "Кайрат" по руслу реки Жарбулак на север (восточная сторона) до дома 20/2 улицы Байтума Турарова (Коммунальное государственное учреждение "Школа-гимназия № 211"); по северо-восточной стороне дома 20/2 улицы Байтума Турарова на северо-запад (северо-восточная сторона) до юго-восточной стороны дома 336 корпус 14 ПК Кунаева; по юго-восточной стороне домов 336 корпус 14, 336 корпус 13 ПК Кунаева до северо-восточной стороны дома 336 корпус 12 ПК Кунаева; по северо-восточной стороне домов 336 корпус 12, 336 корпус 7, 336 корпус 4 ПК Кунаева на северо-запад (северо-восточная сторона) до русла реки Малая Алматинка; по руслу реки Малая Алматинка на север (восточная сторона) до домов жилого массива Береке-2 микрорайона "Кайрат"; по северной границе домов жилого массива Береке-2 микрорайона "Кайрат" на восток (южная сторона) до восточной границы дома 27 улицы Тулпар микрорайона "Кайрат"; по восточной границе дома 27 улицы Тулпар микрорайона Кайрат на юг (западная сторона) до улицы Коримдик микрорайона Кайрат; по улице Коримдик микрорайона "Кайрат" на запад (северная сторона) до улицы Жаяу Муса микрорайона "Кайрат"; по улице Жаяу Муса микрорайона "Кайрат" на юг (западная сторона) до улицы Акжамал; по улице Акжамал микрорайона "Кайрат" на запад (северная сторона ) до русла реки Жарбулак.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№671</w:t>
      </w:r>
    </w:p>
    <w:p>
      <w:pPr>
        <w:spacing w:after="0"/>
        <w:ind w:left="0"/>
        <w:jc w:val="both"/>
      </w:pPr>
      <w:r>
        <w:rPr>
          <w:rFonts w:ascii="Times New Roman"/>
          <w:b w:val="false"/>
          <w:i w:val="false"/>
          <w:color w:val="000000"/>
          <w:sz w:val="28"/>
        </w:rPr>
        <w:t>
      Центр: город Алматы, микрорайон "Кайрат", улица Байтума Турарова, 20/2.</w:t>
      </w:r>
    </w:p>
    <w:p>
      <w:pPr>
        <w:spacing w:after="0"/>
        <w:ind w:left="0"/>
        <w:jc w:val="both"/>
      </w:pPr>
      <w:r>
        <w:rPr>
          <w:rFonts w:ascii="Times New Roman"/>
          <w:b w:val="false"/>
          <w:i w:val="false"/>
          <w:color w:val="000000"/>
          <w:sz w:val="28"/>
        </w:rPr>
        <w:t>
      Коммунальное государственное учреждение "Школа-гимназия № 211".</w:t>
      </w:r>
    </w:p>
    <w:p>
      <w:pPr>
        <w:spacing w:after="0"/>
        <w:ind w:left="0"/>
        <w:jc w:val="both"/>
      </w:pPr>
      <w:r>
        <w:rPr>
          <w:rFonts w:ascii="Times New Roman"/>
          <w:b w:val="false"/>
          <w:i w:val="false"/>
          <w:color w:val="000000"/>
          <w:sz w:val="28"/>
        </w:rPr>
        <w:t>
      Границы: от северной границы дома 27 улицы Тулпар микрорайона "Кайрат" на северо-восток (юго-восточная сторона) до улицы Бухтарминская; по улице Бухтарминская на юго-восток (юго-западная сторона) до Кульджинского тракта; по Кульджинскому тракту на юго-запад (северо-западная сторона) до дома 100/1 Кульджинского тракта Медеуского района; от дома 100/1 Кульджинского тракта Медеуского района на северо-запад (северо-восточная сторона) до северной границы дома 27 улицы Тулпар микрорайона Кайрат.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№672</w:t>
      </w:r>
    </w:p>
    <w:p>
      <w:pPr>
        <w:spacing w:after="0"/>
        <w:ind w:left="0"/>
        <w:jc w:val="both"/>
      </w:pPr>
      <w:r>
        <w:rPr>
          <w:rFonts w:ascii="Times New Roman"/>
          <w:b w:val="false"/>
          <w:i w:val="false"/>
          <w:color w:val="000000"/>
          <w:sz w:val="28"/>
        </w:rPr>
        <w:t>
      Центр: город Алматы, улица Сауранбаева, 24.</w:t>
      </w:r>
    </w:p>
    <w:p>
      <w:pPr>
        <w:spacing w:after="0"/>
        <w:ind w:left="0"/>
        <w:jc w:val="both"/>
      </w:pPr>
      <w:r>
        <w:rPr>
          <w:rFonts w:ascii="Times New Roman"/>
          <w:b w:val="false"/>
          <w:i w:val="false"/>
          <w:color w:val="000000"/>
          <w:sz w:val="28"/>
        </w:rPr>
        <w:t>
      Коммунальное государственное казенное предприятие "Ясли-сад № 15".</w:t>
      </w:r>
    </w:p>
    <w:p>
      <w:pPr>
        <w:spacing w:after="0"/>
        <w:ind w:left="0"/>
        <w:jc w:val="both"/>
      </w:pPr>
      <w:r>
        <w:rPr>
          <w:rFonts w:ascii="Times New Roman"/>
          <w:b w:val="false"/>
          <w:i w:val="false"/>
          <w:color w:val="000000"/>
          <w:sz w:val="28"/>
        </w:rPr>
        <w:t>
      Границы: от проспекта Сейфуллина по улице Майбороды на запад (южная сторона) до восточной границы дома 51 проспекта Сейфуллина; по восточной границе дома 51 проспекта Сейфуллина на север (западная сторона) до северной границы дома 51 корпус 1; по западной границе домов 51 корпус 1, 12, 3, 10, 11, 13, 15, 16, 17 проспекта Сейфуллина до южной границы территории дома 51 корпус 22 проспекта Сейфуллина; по южной границе дома 51 корпус 22 на восток (северная сторона) до проспекта Сейфуллина; по проспекту Сейфуллина на север (западная сторона) до улицы Майбороды.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Турксибского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 01</w:t>
            </w:r>
          </w:p>
        </w:tc>
      </w:tr>
    </w:tbl>
    <w:p>
      <w:pPr>
        <w:spacing w:after="0"/>
        <w:ind w:left="0"/>
        <w:jc w:val="left"/>
      </w:pPr>
      <w:r>
        <w:rPr>
          <w:rFonts w:ascii="Times New Roman"/>
          <w:b/>
          <w:i w:val="false"/>
          <w:color w:val="000000"/>
        </w:rPr>
        <w:t xml:space="preserve"> Перечень  утративших силу решений акима Турксибского района города Алматы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"Об образовании избирательных участков по Турксибскому району города Алматы" от 17 апреля 2014 года № 01 (зарегистрирован в Реестре государственной регистрации нормативных правовых актов от 23 апреля 2014 года № 1030, опубликован 29 апреля 2014 года в газете "Алматы ақшамы", 29 апреля 2014 года в газете "Вечерний Алматы").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 внесении дополнений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 от 26 февраля 2015 года № 02 (зарегистрирован в Реестре государственной регистрации нормативных правовых актов от 27 февраля 2015 года № 1132, опубликован 28 февраля 2015 года в газете "Алматы ақшамы", 28 февраля 2015 года в газете "Вечерний Алматы").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 внесении изменений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 от 16 октября 2015 года № 04 (зарегистрирован в Реестре государственной регистрации нормативных правовых актов от 21 октября 2015 года № 1220, опубликован 24 октября 2015 года в газете "Алматы ақшамы", 24 октября 2015 года в газете "Вечерний Алматы").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 внесении изменений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 от 15 марта 2017 года № 02 (зарегистрирован в Реестре государственной регистрации нормативных правовых актов от 12 апреля 2017 года № 1368, опубликован 15 апреля 2017 года в газете "Алматы ақшамы", 15 апреля 2017 года в газете "Вечерний Алматы").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 внесении изменений и дополнений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 от 08 ноября 2017 года № 04 (зарегистрирован в Реестре государственной регистрации нормативных правовых актов от 21 ноября 2017 года № 1427, опубликован 23 ноября 2017 года в газете "Алматы ақшамы", 23 ноября 2017 года в газете "Вечерний Алматы").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 внесении изменений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 от 22 ноября 2018 года № 02 (зарегистрирован в Реестре государственной регистрации нормативных правовых актов от 22 ноября 2018 года № 1513, опубликован 24 ноября 2018 года в газете "Алматы ақшамы", 24 ноября 2018 в газете "Вечерний Алматы").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