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9d23" w14:textId="a9b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LVIІI сессии маслихата города Алматы VI созыва от 13 декабря 2019 года № 420. Зарегистрировано Департаментом юстиции города Алматы 19 декабря 2019 года № 1601.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783 562 551,9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556 310 122,9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9 806 071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208 646 358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867 847 005,9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41 110 033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41 844 680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-144 898 774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144 898 774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городе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услуг,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2020 год в сумме 171 705 010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7 390 445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3 570 902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21 399 093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197 840 519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81 237 277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33 934 902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173 129 087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24 019 747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10 314 216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16 474 522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8 188 461 тысяча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сумме78 236 399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84 733 542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9 000 000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Администратору бюджетных программ 326 – Управление предпринимательства и инвестиции города Алматы ранее выделенные средства на проект "Развитие и расширение автоматизированной информационной системы "Безопасность дорожного движения" на сумму 5 622 211 тысяча тенге перенаправить по программе 065 "Формирование или увеличение уставного капитала юридических лиц" на проект "Строительство симуляционного учебно-методического центра обучения населения и подготовки спасателей в городе Алматы" на сумму 1 290 624 тысячи тенге и на проект "Льготное кредитование субъектов малого и среднего бизнеса" на сумму 4 331 587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местных бюджетных программ, не подлежащих секвестру в процессе исполнения местного бюджета на 2020 год, согласно приложению 4 к настоящему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 (по согласованию).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LVIII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20.11.2020 № 511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города Алматы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783 562 551,9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556 310 122,9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359 956 446,9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160 885 915,9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199 070 531,0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867 847 005,9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197 840 519,0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86 330 456,0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Программы развития регионов до 2025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34 043 423,0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-144 898 774,0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144 898 774,0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620 584 237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703 107 743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226 789 889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714 475 597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