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5c49" w14:textId="9ba5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октября 2019 года № 4/587. Зарегистрировано Департаментом юстиции города Алматы 29 октября 2019 года № 1594. Утратило силу постановлением акимата города Алматы от 8 сентября 2020 года № 3/353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08.09.2020 № 3/353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Алматы ПОСТАНОВЛЯЕТ: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(зарегистрированное в Реестре государственной регистрации нормативных правовых актов за № 1239, опубликованное 24 декабря 2015 года в газетах "Алматы ақшамы" и "Вечерний Алматы"),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 Т. Сарсенбаева.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4/587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"Восстановление записей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 на основании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государственной регистрации акта гражданского состояния,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восстановления записи акта гражданского состояния в форме электронного документа, удостоверенного электронно-цифровой подписью (далее -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поступившее на портал или через Государственную корпорацию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 РП "ЗАГС")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портал,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Государственной корпорации – при наличии электронных версий актовых записей в информационной системе "РП "ЗАГС" 7 (семь)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восстановления записи актов гражданского состояния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корпорацию, в портал либо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Последовательность процедур (действий) между структурными подразделениями (работниками)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7 (семи)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направляет в Государственную корпорацию или в портал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в Государственную корпорацию "Правительство для граждан" осуществляется на основании представленных документов, полнота которых проверяется работником Государственной корпорации.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получения результата оказания государственной услуги через Государственную корпорацию "Правительство для граждан" осуществляется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"Восстановление записей актов гражданского состояния"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2"/>
        <w:gridCol w:w="2578"/>
      </w:tblGrid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сообщение завершающее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исполнителю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4/587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Алматы, через отделы регистрации актов гражданского состояния аппаратов акимов районов города Алматы (далее – услугодатель), на основании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или справка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времени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поступившее на портал или через Государственную корпорацию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3 (трех) часов – заявления о регистрации смерти; в течение 7 (семи) рабочих дней – заявления о внесении изменений, дополнений и исправлений в запись акта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портал,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корпорацию, в портал либо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смерти – в течение 3 (трех) часов; при рассмотрении заявления о внесении изменений, дополнений и исправлений в запись акта гражданского состояния –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направляет в Государственную корпорацию или в портал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смерти – в течение 3 (трех) часов, при рассмотрении заявления о внесении изменений, дополнений и исправлений в запись акта гражданского состояния –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"Регистрация смерти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2"/>
        <w:gridCol w:w="2578"/>
      </w:tblGrid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сообщение завершающее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исполнителю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4/587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"Аннулирование записей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 на основании стандарта государственной услуги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аннулирования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поступившее на портал или через Государственную корпорацию и передача его на рассмотрение руководителю услугодателя, в течение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актовую запись в информационной системе "Регистрационный пункт "Запись акта гражданского состояния", осуществляет регистрацию и подготовку результата оказания государственной услуги, передает на подпись руководителю: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или на основании решения суда – в течении 2 (двух)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аннулирования записи актов гражданского состояния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или на основании решения суда – в течении 2 (двух)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аннулирования записи актов гражданского состояния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его в Государственную корпорацию по заявлению заинтересованных лиц или на основании решения суда - 3 (трех) рабочих дня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длительность процедуры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"Аннулирование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2"/>
        <w:gridCol w:w="2578"/>
      </w:tblGrid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сообщение завершающее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исполнителю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header.xml" Type="http://schemas.openxmlformats.org/officeDocument/2006/relationships/header" Id="rId4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