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3b4f6" w14:textId="e83b4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внеочередной XXХVIII-й сессии маслихата города Алматы VI-го созыва от 13 декабря 2018 года № 297 "О бюджете города Алматы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внеочередной LII-й сессии маслихата города Алматы VI созыва от 9 августа 2019 года № 377. Зарегистрировано в Департаменте юстиции города Алматы 12 августа 2019 года № 1574.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 статьи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статьями 6,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города Алматы VI-го созыва РЕШИЛ: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внеочередной XXХVIII-й сессии маслихата города Алматы VI-го созыва от 13 декабря 2018 года № 297 "О бюджете города Алматы на 2019-2021 годы" (зарегистрировано в Реестре государственной регистрации нормативных правовых актов за № 1520, опубликовано 15 декабря 2018 года в газете "Алматы ақшамы" № 144-146 (5653) и 15 декабря 2018 года в газете "Вечерний Алматы" № 151-152 (13472-13473))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 Утвердить бюджет города Алматы на 2019-2021 годы согласно приложениям 1, 2 и 3 к настоящему решению,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571 293 440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430 035 100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6 211 839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11 749 700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123 296 801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563 437 145,8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7 098 199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19 628 317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21 294 922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бюджета – -18 870 221,8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бюджета – 18 870 221,8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 Утвердить в бюджете города расходы на государственные услуги общего характера в сумме 6 872 447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 Утвердить расходы на оборону в размере 3 679 931 тысяча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 Утвердить расходы по обеспечению общественного порядка, безопасности, правовой, судебной, уголовно-исполнительной деятельности в сумме 17 970 360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 Утвердить расходы на образование в сумме 138 152 059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 Утвердить расходы на здравоохранение в сумме 11 929 620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 Утвердить расходы на социальную помощь и социальное обеспечение в сумме 26 701 211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 Утвердить расходы на жилищно-коммунальное хозяйство в сумме 101 541 243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 Утвердить расходы на культуру, спорт, туризм и информационное пространство в сумме 22 267 207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 Утвердить расходы на топливно-энергетический комплекс и недропользование в сумме 5 685 592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 Утвердить расходы на сельское, водное, лесное, рыбное хозяйство, особо охраняемые природные территории, охрана окружающей среды и животного мира, земельные отношения в сумме 13 176 649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 Утвердить расходы на промышленность, архитектурную, градостроительную и строительную деятельность в сумме 2 586 904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Утвердить расходы на транспорт и коммуникации в сумме 70 625 722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 Утвердить расходы на прочие расходы в сумме 44 012 089 тысяч тенге.".</w:t>
      </w:r>
    </w:p>
    <w:bookmarkStart w:name="z2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к настоящему решению.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Аппарату Маслихата города Алматы обеспечить государственную регистрацию настоящего решения в органах юстиции с последующим опубликованием в официальных периодических печатных изданиях, а также в Эталонном контрольном банке нормативных правовых актов Республики Казахстан и на интернет-ресурсе.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решения возложить на председателя постоянной комиссии по экономике и бюджету маслихата города Алматы Козлова С.А. и заместителя акима города Алматы Усерова И.Е. (по согласованию).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2019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внеочередной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LII-й сессии, секретарь маслихата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города Алматы VI-го созыва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LII-й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VI-го созыва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августа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XXXVIII-й сессии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 VI-го созыва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2018 года № 297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Алматы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571 293 440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430 035 100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216 152 421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216 152 421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140 039 917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140 039 917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45 599 837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29 055 000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12 890 837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22 502 925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12 788 125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2 670 800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6 289 000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налоги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налоги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6 211 839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1 250 519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189 373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900 362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4 961 320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4 961 320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11 749 700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8 599 700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8 599 700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123 296 801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123 296 801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123 296 801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563 437 145,8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6 872 447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3 332 871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2 710 294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2 006 202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активов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коммунального имущества 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стратегии и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стратегии и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экономической политики, планирования и исполнения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3 679 931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2 222 951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1 363 904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17 970 360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15 012 183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12 671 499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2 322 684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2 918 802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2 918 802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138 152 059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22 605 063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2 162 346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20 442 717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детских дошкольных организаций в городе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13 802 910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организаций среднего образования в городе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8 264 806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4 939 509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спорта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2 464 371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2 079 722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70 997 036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63 362 117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3 101 142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2 362 683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2 146 883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города республиканского значения, столицы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14 408 288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14 387 132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3 856 351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3 856 351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8 114 829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3 669 456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масштаба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1 597 646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11 929 620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объектов общественного здоровья в городе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общественного здоровья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2 939 082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2 939 082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спецмедснабжения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6 047 072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общественного здоровья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общественного здоровья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общественного здоровья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5 496 554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26 701 211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благосостояния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социального благосостояния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5 456 013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2 641 526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4 025 007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4 025 007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социального благосостояния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12 362 879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5 255 437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2 607 858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средствами, предоставление социальных услуг индивидуального помощника для инвалидов первой группы, имеющих затруднение в передвижении, и специалиста жестового языка для инвалидов по слуху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1 381 683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инвестиций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предпринимательству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социального благосостояния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3 084 364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обеспечения занятости, труда и миграции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101 541 243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27 829 970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6 675 482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9 145 988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энергоэффективности и инфраструктурного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3 524 799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3 524 799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жилищной политики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жилья, обеспечения безопасной эксплуатации опасных технических устройств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социального благосостояния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7 125 005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7 125 005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зеленой экономики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3 257 501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3 257 501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энергоэффективности и инфраструктурного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15 377 684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инфраструктурного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14 297 785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38 651 219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10 924 924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26 213 178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энергоэффективности и инфраструктурного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22 267 207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7 472 873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5 322 501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спорта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7 327 231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5 068 511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государственных городских спортивных организаций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культуры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общественного развития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5 685 592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энергоэффективности и инфраструктурного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5 661 512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5 661 512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энергоэффективности и инфраструктурного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13 176 649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инвестиций города реcпубликанского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4 715 700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3 455 926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зеленой экономики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зеленой экономики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7 683 386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и развития зеленой экономики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оздоровлению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экосистемы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3 663 483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2 586 904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264 244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городского планирования и урбанистики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1 983 064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генеральных планов застройки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1 551 335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градостроительного контроля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градостроительного и земельного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59 673 669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33 799 542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23 204 426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10 595 116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25 874 127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пассажирского транспорта и автомобильных дорог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метрополитеном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4 103 783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внутренним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20 289 078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технических средств регулирования дорожного движения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33 669 220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энергоэффективности и инфраструктурного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энергоэффективности и инфраструктурного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инвестиций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7 816 186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Кредитование АО "Фонд развития предпринимательства "Даму"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5 957 168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2 753 693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комплекса административных зданий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2 753 693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зеленой экономики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1 704 504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1 704 504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энергоэффективности и инфраструктурного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2 219 968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2 219 968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стратегии и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9 300 000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спорта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инвестиций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промышленности, инвестиций и сельского хозяйства,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3 188 885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стратегии и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119 470 564,8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стратегии и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119 470 564,8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115 389 732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3 997 136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7 098 199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7 098 203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6 015 835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энергоэффективности и инфраструктурного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3 015 835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3 015 835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жилищной политики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Казахстана" для предоставления жилищных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инвестиций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городе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19 628 317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21 294 922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10 952 053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10 952 053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юридических лиц на строительство метрополитена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10 952 053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10 342 869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6 218 719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6 218 719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энергоэффективности и инфраструктурного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жилищной политики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3 463 549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3 463 549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1 666 605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1 666 605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1 666 605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доли участия, ценных бумаг юридических лиц,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-18 870 221,8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18 870 221,8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внеочередной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LII-й сессии, секретарь маслихата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города Алматы VI-го созыва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