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abe8" w14:textId="29b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субсидий на 1 тонну (килограмм, литр) удобрений, приобретенных у продавца удобрений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мая 2019 года № 2/339. Зарегистрировано Департаментом юстиции города Алматы 31 мая 2019 года № 1565.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субсидий на 1 тонну (килограмм, литр) удобрений, приобретенных у продавца удобрений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официальном интернет-ресурсе акимата города Алматы.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Сембекова.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№ 2/339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</w:t>
      </w:r>
      <w:r>
        <w:br/>
      </w:r>
      <w:r>
        <w:rPr>
          <w:rFonts w:ascii="Times New Roman"/>
          <w:b/>
          <w:i w:val="false"/>
          <w:color w:val="000000"/>
        </w:rPr>
        <w:t>приобретенных у продавца удобрений,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предназначены на одну единицу,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 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YaraTeraKrista MKP (монокалий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YaraVita Rexolin D12 Хелат железа DTPA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