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a46e4" w14:textId="38a46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Кенесского сельского округа Павлодарского района от 23 апреля 2019 года № 1-21-12 "Об установлении ограничительных мероприятий на территории села Новоямышево Кенесского сельского округа Павлодарского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Кенесского сельского округа Павлодарского района Павлодарской области от 18 ноября 2019 года № 1-21-45. Зарегистрировано Департаментом юстиции Павлодарской области 22 ноября 2019 года № 6617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на основании представления главного государственного ветеринарно-санитарного инспектора Павлодарской районной территориальной инспекции Комитета ветеринарного контроля и надзора Министерства сельского хозяйства Республики Казахстан от 4 июня 2019 года № 2-36/288, аким Кенесского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ветеринарно-санитарных мероприятий по ликвидации болезни инфекционной энтеротоксемии овец снять ограничительные мероприятия, установленные на территории села Новоямышево Кенесского сельского округа Павлодарского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Кенесского сельского округа Павлодарского района от 23 апреля 2019 года № 1-21-12 "Об установлении ограничительных мероприятий на территории села Новоямышево Кенесского сельского округа Павлодарского района" (зарегистрированное в Реестре государственной регистрации нормативных правовых актов за № 6331, опубликованное 16 мая 2019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Бердыханов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"Павлодарская районная территориальная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инспекция Комитета ветеринарного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контроля и надзора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Министерства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Курмангазин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"14" ноября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учреждения "Павлодарское районное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Управление контроля качества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 безопасности товаров и услуг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Департамента контроля качества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 безопасности товаров и услуг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Павлодарской области Комитета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контроля качества и безопасности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товаров и услуг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Министерства 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Султангалиев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"14" ноября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руководителя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государственного учреждения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"Отдел сельского хозяйства,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предпринимательства и 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Оразбеков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"14" ноября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