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d486a" w14:textId="d9d48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округов, сел Акжар и Майтубек Майского района на 2020 - 2022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30 декабря 2019 года № 1/56. Зарегистрировано Департаментом юстиции Павлодарской области 5 января 2020 года № 6700.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села Акжар на 2020 - 2022 годы согласно приложениям 1, 2 и 3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27998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6145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21853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27998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Майского района Павлодарской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9/64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Акшиманского сельского округа на 2020 - 2022 годы согласно приложениям 4, 5 и 6 соответственно, в том числе на 2020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31477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224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31253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31477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равно нулю.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маслихата Майского района Павлодарской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9/64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Баскольского сельского округа на 2020 - 2022 годы согласно приложениям 7, 8 и 9 соответственно, в том числе на 2020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40663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1843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38706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40663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равно нулю.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маслихата Майского района Павлодарской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9/64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Казанского сельского округа на 2020 - 2022 годы согласно приложениям 10, 11 и 12 соответственно, в том числе на 2020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52250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1302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50943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52250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маслихата Майского района Павлодарской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9/64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Каратерекского сельского округа на 2020 - 2022 годы согласно приложениям 13, 14 и 15 соответственно, в том числе на 2020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78606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1308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77135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78606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маслихата Майского района Павлодарской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9/64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Кентубекского сельского округа на 2020 - 2022 годы согласно приложениям 16, 17 и 18 соответственно, в том числе на 2020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73111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1534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71404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73111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маслихата Майского района Павлодарской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9/64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Коктубекского сельского округа на 2020 - 2022 годы согласно приложениям 19, 20 и 21 соответственно, в том числе на 2020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434546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8532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425922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435483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маслихата Майского района Павлодарской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9/64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Майского сельского округа на 2020 - 2022 годы согласно приложениям 22, 23 и 24 соответственно, в том числе на 2020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66604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413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66604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маслихата Майского района Павлодарской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9/64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Малайсаринского сельского округа на 2020 - 2022 годы согласно приложениям 25, 26 и 27 соответственно, в том числе на 2020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38437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455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37725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38437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маслихата Майского района Павлодарской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9/64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села Майтубек на 2020 - 2022 годы согласно приложениям 28, 29 и 30 соответственно, в том числе на 2020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41195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245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40919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41195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маслихата Майского района Павлодарской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9/64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Сатинского сельского округа на 2020 - 2022 годы согласно приложениям 31, 32 и 33 соответственно, в том числе на 2020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55733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883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55733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маслихата Майского района Павлодарской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9/64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 в бюджетах сельских округов, сел Акжар и Майтубек на 2020 год объем субвенций, передаваемых из районного бюджета в сумме 473157 тысяч тенге, в том числе: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Акжар – 16542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Акшиманский сельский округ – 23285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Баскольский сельский округ – 30118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Казанский сельский округ – 24929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Каратерекский сельский округ – 52687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Кентубекский сельский округ – 52810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Коктубекский сельский округ – 128114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Майский сельский округ – 50429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Малайсаринский сельский округ – 29603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Майтубек – 22133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Сатинский сельский округ – 42507 тысяч тенге.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Учесть, что в районном бюджете на 2020 год целевые текущие трансферты бюджетам сельских округов на увеличение оплаты труда педагогов государственных организаций дошкольного образования в общей сумме 1327 тысяч тенге, в том числе: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Каратерекский сельский округ – 224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Кентубекский сельский округ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Коктубекский сельский округ – 442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Майский сельский округ –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Сатинский сельский округ – 201 тысяча тенге.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районном бюджете на 2020 год целевые текущие трансферты бюджету Каратерекского сельского округа на приобретение автотранспортного средства для подвоза учащихся в сумме 8450 тысяч тенге.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Учесть, что в районном бюджете на 2020 год целевые текущие трансферты бюджету Коктубекского сельского округа на реализацию мероприятий по социальной и инженерной инфраструктуре в рамках проекта "Ауыл-Ел бесігі" в сумме 142974 тысяч тенге.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Контроль за выполнением настоящего решения возложить на постоянную комиссию районого маслихата по вопросам социально-экономического развития и бюджета.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вводится в действие с 1 января 2020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Сембин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Акжар на 2020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Майского района Павлодарской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9/64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Акжар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Акжар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Акшиманского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маслихата Майского района Павлодарской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9/64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Акшиманского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Акшиманского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Баскольского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маслихата Майского района Павлодарской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9/64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Баскольского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Баскольского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маслихата Майского района Павлодарской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9/64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Каратерекского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маслихата Майского района Павлодарской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9/64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Каратерекского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Каратерекского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Кентубекского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маслихата Майского района Павлодарской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9/64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Кентубекского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деятельсноти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Кентубекского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Коктубекского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маслихата Майского района Павлодарской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9/64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Коктубекского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Коктубекского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маслихата Майского района Павлодарской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9/64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</w:t>
            </w:r>
          </w:p>
        </w:tc>
      </w:tr>
    </w:tbl>
    <w:bookmarkStart w:name="z4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Малайсаринского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маслихата Майского района Павлодарской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9/64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Малайсаринского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Малайсаринского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</w:t>
            </w:r>
          </w:p>
        </w:tc>
      </w:tr>
    </w:tbl>
    <w:bookmarkStart w:name="z4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Майтубек на 2020 год (с изменениями)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маслихата Майского района Павлодарской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9/64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Майтубек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Майтубек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Сатинского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маслихата Майского района Павлодарской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9/64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