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f694" w14:textId="871f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организациях района Аққулы на 2020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Аққулы Павлодарской области от 20 сентября 2019 года № 1-03/227. Зарегистрировано Департаментом юстиции Павлодарской области 26 сентября 2019 года № 6549. Утратило силу в связи с истечением срока действия (письмо руководителя аппарата акима района Аққулы Павлодарской области от 16 августа 2024 года № 01-21/562).</w:t>
      </w:r>
    </w:p>
    <w:p>
      <w:pPr>
        <w:spacing w:after="0"/>
        <w:ind w:left="0"/>
        <w:jc w:val="both"/>
      </w:pPr>
      <w:r>
        <w:rPr>
          <w:rFonts w:ascii="Times New Roman"/>
          <w:b w:val="false"/>
          <w:i w:val="false"/>
          <w:color w:val="ff0000"/>
          <w:sz w:val="28"/>
        </w:rPr>
        <w:t>
      Сноска. Утратило силу в связи с истечением срока действия (письмо руководителя аппарата акима района Аққулы Павлодарской области от 16.08.2024 № 01-21/562).</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8) </w:t>
      </w:r>
      <w:r>
        <w:rPr>
          <w:rFonts w:ascii="Times New Roman"/>
          <w:b w:val="false"/>
          <w:i w:val="false"/>
          <w:color w:val="000000"/>
          <w:sz w:val="28"/>
        </w:rPr>
        <w:t>статьи 9</w:t>
      </w:r>
      <w:r>
        <w:rPr>
          <w:rFonts w:ascii="Times New Roman"/>
          <w:b w:val="false"/>
          <w:i w:val="false"/>
          <w:color w:val="000000"/>
          <w:sz w:val="28"/>
        </w:rPr>
        <w:t xml:space="preserve">,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района Аққулы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организациях района Аққулы на 2020 год, независимо от организационной-правовой формы и от формы собственности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Аққулы Касымову А. Ж.</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 1 января 2020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Аққулы от "20" сентября</w:t>
            </w:r>
            <w:r>
              <w:br/>
            </w:r>
            <w:r>
              <w:rPr>
                <w:rFonts w:ascii="Times New Roman"/>
                <w:b w:val="false"/>
                <w:i w:val="false"/>
                <w:color w:val="000000"/>
                <w:sz w:val="20"/>
              </w:rPr>
              <w:t>2019 года № 1-03/227</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освобожденных</w:t>
      </w:r>
      <w:r>
        <w:br/>
      </w:r>
      <w:r>
        <w:rPr>
          <w:rFonts w:ascii="Times New Roman"/>
          <w:b/>
          <w:i w:val="false"/>
          <w:color w:val="000000"/>
        </w:rPr>
        <w:t>из мест лишения свободы, в организациях района Аққулы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"Акку-Сервис", отдела жилищно-коммунального хозяйства, пассажирского транспорта и автомобильных дорог района Аққулы, акимата района Аққулы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"Больница района Аққулы", управления здравоохранения Павлодарской области, акимата Павлодарской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