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d0ec" w14:textId="edad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8 апреля 2019 года № 198/39. Зарегистрировано Департаментом юстиции Павлодарской области 11 апреля 2019 года № 6294. Утратило силу решением маслихата района Аққулы Павлодарской области от 27 ноября 2025 года № 166/38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27.11.2025 № 166/38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района Аққулы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Аққулы".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27 марта 2018 года № 148/24 "Об утверждении методики оценки деятельности административных государственных служащих корпуса "Б" государственного учреждения "Аппарат маслихата Лебяжинского района" (зарегистрированное в Реестре государственной регистрации нормативных правовых актов за № 5950, опубликованное 20 апреля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района Аққулы.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Аққулы"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маслихата района Аққулы Павлодарской области от 12.09.2023 </w:t>
      </w:r>
      <w:r>
        <w:rPr>
          <w:rFonts w:ascii="Times New Roman"/>
          <w:b w:val="false"/>
          <w:i w:val="false"/>
          <w:color w:val="ff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Аққулы"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Аққулы" (далее – руководитель аппарата маслихата района Аққулы и служащие корпуса "Б").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маслихата района Аққулы",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района Аққулы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района Аққулы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района Аққулы и направленные на повышение эффективности деятельности государственного учреждения "Аппарат маслихата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12) действовал до 31.08.2023 в соответствии с пунктом 2 решения маслихата района Аққулы Павлодарской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34 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второй пункта 5 действовал до 31.08.2023 в соответствии с пунктом 2 решения маслихата района Аққулы Павлодарской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маслихата района Аққулы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маслихата района Аққулы"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службы управления персоналом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района Аққулы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района Аққулы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маслихата района Аққулы,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района Аққулы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учреждения "Аппарат маслихата района Аққулы".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маслихата района Аққулы",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маслихата района Аққулы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района Аққулы по форме, согласно приложению 4 к Типовой методике посредством информационной системы, функционирующей в государственном учреждении "Аппарат маслихата района Аққулы"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района Аққулы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 района Аққулы: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маслихата района Аққулы"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пунктом 2 решения маслихата района Аққулы Павлодарской области от 12.09.2023 </w:t>
      </w:r>
      <w:r>
        <w:rPr>
          <w:rFonts w:ascii="Times New Roman"/>
          <w:b w:val="false"/>
          <w:i w:val="false"/>
          <w:color w:val="ff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