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c359" w14:textId="07ec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13 июня 2019 года № 6/45. Зарегистрировано Департаментом юстиции Павлодарской области 26 июня 2019 года № 6449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маслихат района Тереңкөл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района Тереңкөл".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27 июля 2018 года № 4/31 "Об утверждении методики оценки деятельности административных государственных служащих корпуса "Б" государственного учреждения "Аппарат маслихата Качирского района" (зарегистрированное в Реестре государственной регистрации нормативных правовых актов за № 6036, опубликованное 13 августа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района Тереңкөл.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Бурмин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июня 2019 года № 6/45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государственного учреждения "Аппарат маслихата района Тереңкөл"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района Тереңкөл Павлодарской области от 10.10.2025 </w:t>
      </w:r>
      <w:r>
        <w:rPr>
          <w:rFonts w:ascii="Times New Roman"/>
          <w:b w:val="false"/>
          <w:i w:val="false"/>
          <w:color w:val="ff0000"/>
          <w:sz w:val="28"/>
        </w:rPr>
        <w:t>№ 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района Тереңкөл"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маслихата района Тереңкөл".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структурного подразделения/государственного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оценивающего лица оценку проводит лицо, его замещающее.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оцениваемый период должен включать в себя не менее пятнадцати фактически отработанных служащим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аппарата маслихата района Тереңкөл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Типовой методике.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 государственного органа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Оценивающему лицу оценочный лист направляется службой управления персоналом через информационную систему.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