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08a4" w14:textId="e180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Баянаульского района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25 ноября 2019 года № 274/50. Зарегистрировано Департаментом юстиции Павлодарской области 28 ноября 2019 года № 6636.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Баянаульского района, подъҰмное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Баянаульского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социально-экономического развития, планирования бюджета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Баянаульского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