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f899" w14:textId="789f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Баянаульского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3 мая 2019 года № 154/5. Зарегистрировано Департаментом юстиции Павлодарской области 3 мая 2019 года № 6335.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Баянаульского района Павлодарской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на территории Баянаульского района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Баянаульского района Павлодарской области от 19.03.2024 </w:t>
      </w:r>
      <w:r>
        <w:rPr>
          <w:rFonts w:ascii="Times New Roman"/>
          <w:b w:val="false"/>
          <w:i w:val="false"/>
          <w:color w:val="00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акимата Баянаульского района Павлодарской области от 19.03.2024 </w:t>
      </w:r>
      <w:r>
        <w:rPr>
          <w:rFonts w:ascii="Times New Roman"/>
          <w:b w:val="false"/>
          <w:i w:val="false"/>
          <w:color w:val="00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Баянаульского района от 01 декабря 2011 года № 266/12 "О перечне мест для размещения агитационных печатных материалов и предоставлении кандидатам в депутаты Мажилиса Парламента Республики Казахстан и в депутаты маслихатов Республики Казахстан пятого созыва помещений для встреч с избирателями Баянаульского района" (зарегистрировано в Реестре государственной регистрации нормативных правовых актов 2011 года 15 декабря за № 12-5-95, опубликовано в районной газете "Баянтау" от 22 декабря 2011 года).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Абылгазина К.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Калышпеков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"3"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2019 года № 154/5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Места для размещения агитационных печатных материалов для всех кандидатов на территории Баянаульского района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Баянаульского района Павлодарской области от 29.06.2026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147/06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Шорманова, 2, возле здания коммунального государственного учреждения "Средняя общеобразовательная школа-интернат имени Ш.Айманова"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Абикена Бектурова, 1А, возле здания коммунального государственного учреждения "Средняя общеобразовательная школа № 2 имени Шапыка Шокина"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89, возле здания коммунального государственного учреждения "Средняя общеобразовательная школа имени Зейтына Акишева"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30 А, возле магазина центральный универмаг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13, возле магазина "Баяшка"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Ферингера, 14, возле здания "Bayanau lArena"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Нагыма Солтаналина, 42, возле здания Республиканского государственного учреждения "Баянаульский государственный национальный природный парк"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 Жабаева, 74А, возле здания коммунального государственного учреждения "Средняя общеобразовательная школа имени Мухтара Ауэзова"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Василий Христенко, 21, возле здания коммунального государственного учреждения "Майкаинская средняя общеобразовательная школа № 2"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52Г, возле здания коммунального государственного казенного предприятия "Майкаинская детская школа искусств"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31, возле здания государственного коммунального казенного предприятия "Культурно-досуговый центр Кенши" Аппарат акима поселка Майкаин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53, возле магазина "Саяхат"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17А, возле магазина "Камила"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Абдыкалыкова, 13Д, возле административного здания акционерного общество "Майкаинзолото"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Абдыкалыкова, 13А, возле здания подземной шахты акционерного общество "Майкаинзолото"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Абдыкалыкова, 13В, возле здания фабрики акционерного общество "Майкаинзолото"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Ушкулун, 19, возле здания сельского клуба села Ушкулун государственного коммунального казенного предприятия "Культурно-досуговый центр Кенши" Аппарат акима поселка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Майкубе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Жумат Шанина, 4А, возле здания сельского клуба села Майкубе государственного коммунального казенного предприятия "Культурно-досуговый центр Кенши" Аппарат акима поселка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 Мусы, 21, возле здания медицинского пункта села Шоптыколь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Сулужон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Богенбая Батыра, 1, возле здания коммунального государственного учреждения "Служонская средняя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Абикена Бектурова, 7, возле здания сельского дома культуры села Аксан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Алкея Маргулана, 5, возле здания сельского клуба села Каражар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Алкея Маргулана, 13/1, возле здания сельской библиотеки села Каражар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Қаныша Сатпаева, 9, возле здания сельского клуба села Жалгызкаин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Машһур Жусупа, 10, возле здания сельского дома культуры села Кундыколь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 Сәтбаев, 26, возле магазина "Айдабол"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Мухтар Ауезова, 7/1, возле здания сельского клуба села Егиндыбулак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Биржанколь, 2А, возле нежилого здания в селе Биржанколь государственного учреждения "Отдел экономики и финансов Баянаульского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 Шорман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Қаныша Сатпаева, 27, возле здания сельского клуба села Муса Шорман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Каныш Сатпаева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Рахымжан Кошкарбаева, 10, возле здания сельского дома культура села Каныш Сатпаева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Қаныша Сатпаева, 10, возле здания Асхана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Кокдомбак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Ақши, 1А, возле здания комплексного блок 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Ауезова, 2, возле здания коммунального государственного учреждения "Средняя общеобразовательная школа имени Е.Бекмаханова"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Есентая Ерботина, 8, возле здания сельского дома культуры села Узынбулак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4, возле здания коммунального государственного учреждения "Акшийская основная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Кызылтас, 23, возле здания сельского клуба села Акши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МашһурЖусуп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Ермухана Бекмаханова, 13, возле здания коммунального государственного учреждения "Средняя общеобразовательная школа имени МашһурЖусупКопеева"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Әмире Айтбакина, 4, возле здания сельского дома культуры села МашһурЖусупа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Толеубекова, 1А, возле здания комплексного блок 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2, возле здания коммунального государственного учреждения "Жайминская средняя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Каныша Сатпаев, 4, возле здания сельского дома культуры села Каратомар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Белагаш, 17, возле здания медицинского пункта села Белагаш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Жумат Шанина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Кошке Кеменгерова, 10, возле здания коммунального государственного учреждения "Средняя общеобразовательная школа имени К.Кеменгерова"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Жаяу Мусы, 2, возле здания сельского дома культуры села ЖуматШанина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Бирлик, 20, возле здания коммунального государственного учреждения "Первомайская начальная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Садык Сапабекова, 17, возле здания коммунального государственного учреждения "Шоманкольская начальная общеобразовательная школа"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Койтас, 1А, возле здания комплексного блок модуля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Бакыт Хайдарова, 4, возле здания сельского дома культуры села Жанатлек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Бакыт Хайдарова, 10, возле здания фелдшерского амбулаторного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Мурынтал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Шон би, 11, возле здания начальной школы села Мурынтал коммунального государственного учреждения "Средняя общеобразовательная школа имени Бахыт Хайдарова"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 Аймаутова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Каныша Сатпаева, 9, возле здания коммунального государственного учреждения "Средняя общеобразовательная школа имени Ж.Аймаутова" отдела образования Баянаульского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Қаныша Сатпаева, 7, возле здания сельского дома культуры села Жусупбек Аймаутова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 Мусы, 2, возле здания сельского клуба села Лекер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Кайырбек Баженеева, 2, возле здания начальной школы в селе Акши государственного учреждения "Аппарат акима Кызылтауского сельского округа"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Шон би, 3, возле здания сельского дома культуры села Торайгыр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Султанмахмут Торайгырова, 23, возле магазина "Айдабол"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Орталықауыл, 38, возле здания мини центр "Балауса" коммунального государственного учреждения "Средняя общеобразовательная школа имени С.Торайгырова" отдела образования Баянаульского района, управления образования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 ауыл, 4, возле здания медицинского пункта села Алесандровка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Абая, 1, возле здания сельского дома культуры села Бирлик государственного коммунального казенного предприятия "Культурно – досуговый центр имени С.Торайғырова, отдела внутренней политики, культуры и развития языков Баянаульского района"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2А, возле магазина "Айсұлтан"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Жаяу Мусы, 13/2, возле здания медицинского пункта села Акмектеп коммунального государственного предприятия на праве хозяйственного ведения "Баянаульская районная больница" управления здравоохранения Павлодарской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2019 года № 154/5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кандидатов с избирателями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Баянаульского района Павлодарской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