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7ec3" w14:textId="40b7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Актогайском районном бюджете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24 декабря 2019 года № 276/59. Зарегистрировано Департаментом юстиции Павлодарской области 26 декабря 2019 года № 6683.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Актогайский районный бюджет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6410967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- 520825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- 47934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- 5010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- 5837198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–7371590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- 57753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- 87483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- 29730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-- 1018376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- 1018376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Актогайского района Павлодарской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332/70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2020 год объем субвенций передаваемых из областного бюджета в общей сумме 3529807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2020 год объемы субвенций, передаваемых из районного бюджета в бюджеты сельских округов, в общей сумме 348723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- 183204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Акжол - 30341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Жалаулинский - 25271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Жолболдинский - 21808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- 30301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Кожамжарский - 25365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Муткеновский – 32433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2021 год объемы субвенций, передаваемых из районного бюджета в бюджеты сельских округов, в общей сумме 271298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- 85756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Акжол - 29271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Жалаулинский - 30285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Жолболдинский - 30919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- 31248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Кожамжарский - 27022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Муткеновский – 36797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2022 год объемы субвенций, передаваемых из районного бюджета в бюджеты сельских округов, в общей сумме 285623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- 94397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Акжол - 29438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Жалаулинский - 33972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Жолболдинский - 30395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- 31483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Кожамжарский - 28098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Муткеновский – 37840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Актогайского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целевые текущие трансферты на 2020 год бюджетам сельских округов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153741 тысяч тенге -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6978 тысяч тенге - на расходы текущего и капитального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14266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18675 тысяч тенге - на проведение ремонта внутрипоселковых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10683 тысяч тенге – на увеличение оплаты труда педагогов государственных организаций дошкольного образования.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указанных сумм целевых трансфертов бюджетам сельских округов определяется на основании постановления акимата Актогайского района.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на 2020 год резерв местного исполнительного органа Актогайского района в сумме 21335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Актогайского района Павлодарской области от 28.04.2020 </w:t>
      </w:r>
      <w:r>
        <w:rPr>
          <w:rFonts w:ascii="Times New Roman"/>
          <w:b w:val="false"/>
          <w:i w:val="false"/>
          <w:color w:val="000000"/>
          <w:sz w:val="28"/>
        </w:rPr>
        <w:t>№ 305/62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Актогайского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276/59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Актогайского района Павлодарской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332/70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6410967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83"/>
        <w:gridCol w:w="1063"/>
        <w:gridCol w:w="1064"/>
        <w:gridCol w:w="6237"/>
        <w:gridCol w:w="2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7371590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421894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2983845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2653847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256887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-1018376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276/59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учебно-методи-ческих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276/59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4157091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4157091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ситуа-ций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2445975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меро-приятий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276/59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Актогайского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