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6788f" w14:textId="2367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на территории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21 мая 2019 года № 144. Зарегистрировано Департаментом юстиции Павлодарской области 23 мая 2019 года № 6386.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акимата Актогайского района Павлодарской области от 22.09.2022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281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для всех кандидатов на территории Актогайского района согласно приложению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Актогайского района Павлодарской области от 22.09.2022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281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2.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- постановлением акимата Актогайского района Павлодарской области от 22.09.2022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281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от 28 июля 2014 года № 198 "Об определении мест для размещения агитационных печатных материалов, помещений для встреч с избирателями" (зарегистрированное в Реестре государственной регистрации нормативных правовых актов за № 3920, опубликованное 23 августа 2014 года в газетах "Ауыл тынысы" и "Пульс села").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Актогайской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территориальной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Горбенко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"21" мая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"21" мая 2019 № 144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Актогайского района Павлодарской области от 22.04.2026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85 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Алина 97, возле здания государственного учреждения "Отдел реального сектора экономики Актогайского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Школьный, возле центрального рынка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Максима Горького 86, возле здания государственного казенного коммунального предприятия "Дом культуры, отдела культуры, физической культуры и спорта Актогайского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Марденова 101, возле здания коммунального государственного предприятия на праве хозяйственного ведения "Актогайская районная больница" управления здравоохранения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Муткенова 12а, возле бывшего здания Отдела Актогайского района по социальному обеспечению филиала некоммерческого акционерного общества "Государственная корпорация "Правительство для граждан" по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Махмета Каирбаева 43, возле здания коммунального государственного учреждения "Средняя общеобразовательная школа имени Махмета Кайырбаева" отдела образования Актогайского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28, возле здания коммунального государственного учреждения "Средняя общеобразовательная школа имени Абая" отдела образования Актогайского района, управления образования Павлодарской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Приреченское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22 Партсъезда 12,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клуб села Приреченское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Ганауэра 2, возле магазина "Хасан"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Харьковка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Советов 45, возле здания коммунального государственного предприятия на праве хозяйственного ведения "Актогайская районная больница" управления здравоохранения Павлодарской области, акимата Павлодарской области медицинский пункта села Харьковка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Советов 34,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клуб села Харьковка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Жоламан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 9,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клуб села Жоламан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П.Драганова 2,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Дом культуры села Ақжол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 1, возле здания коммунального государственного учреждения "Средняя общеобразовательная школа имени Т.Бигельдинова" отдела образования Актогайского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Перекресток улиц П. Драганова и ул. Мира возле автобусной остановки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Барлыбай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 5, возле здания коммунального государственного учреждения "Енбекшинская основная школа" отдела образования Актогайского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Специалистов 12,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клуб села Барлыбай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Баскамыс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 8, возле здания коммунального государственного предприятия на праве хозяйственного ведения "Актогайская районная больница" управления здравоохранения Павлодарской области, акимата Павлодарской области медицинский пункт села Баскамыс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 5, возле здания коммунального государственного учреждения "Шидертинская основная школа" отдела образования Актогайского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Жалаулы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22,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клуб села Жалаулы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 5, возле здания государственного учреждения "Аппарат акима Жалаулинского сельского округа Актогайского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Бірлік 16, возле бывшего здания коммунального государственного учреждения "Жалаулинская начальная школа" отдела образования Актогайского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Балтасап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Жеңіс 15,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клуб села Балтасап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 18, возле здания коммунального государственного предприятия на праве хозяйственного ведения "Актогайская районная больница" управления здравоохранения Павлодарской области, акимата Павлодарской области медицинский пункт села Шолаксор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Болашақ 8,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Дом культуры села Шолаксор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Жолболды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Мұхтар Әуезова 20/1,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клуб села Жолболды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Мұхтар Әуезова 20, напротив здания коммунального государственного учреждения "Средняя общеобразовательная школа имени Естая" отдела образования Актогайского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 1, возле здания коммунального государственного учреждения "Основная школа имени Шаяхметова" отдела образования Актогайского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 5, возле здания коммунального государственного учреждения "Шиликтинская основная школа" отдела образования Актогайского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Болашақ 13, возле здания государственного учреждения "Аппарат акима Караобинского сельского округа Актогайского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 13,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Дом культуры села Караоба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Муткенова 13, возле КГП на ПХВ "Актогайская районная больница" управления здравоохранения Павлодарской области, акимата Павлодарской области фельдшерско-акушерского пункта села Караоба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Жанааул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 9,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клуб села Жанааул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Исантерек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Желтоқсан 2, возле комбинированного блок модуля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Ауельбек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 5, возле здания коммунального государственного предприятия на праве хозяйственного ведения "Актогайская районная больница" управления здравоохранения Павлодарской области, акимата Павлодарской области медицинский пункт села Ауельбек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 14, возле автобусной остановки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магазина "Арай" ул.Абая 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 8а,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клуб села Отес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Кожамжар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 4, возле здания государственного учреждения "Аппарат акима Кожамжарского сельского округа Актогайского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Елубаева Сахабидена 13,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Дом культуры села Кожамжар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Ертіс 14, возле здания коммунального государственного казенного предприятия "Актогайский аграрно-технический колледж" управления образования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 5,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клуб села Кайран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Балбыр 4, здание государственного казенного коммунального предприятия "Дом культуры, отдела культуры, физической культуры и спорта Актогайского района" сельский клуб села Жамбыл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Кубань 6,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клуб села Караой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Муткенова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Шарапиденова 1А, возле здания государственного учреждения "Аппарат акима Муткеновского сельского округа Актогайского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 1А,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Дом культуры села Муткенова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Муткенова 1, возле здания коммунального государственного предприятия на праве хозяйственного ведения "Актогайская районная больница" управления здравоохранения Павлодарской области, акимата Павлодарской области врачебная амбулатория села Муткенова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Жеңіс 2, возле здания коммунального государственного учреждения "Средняя общеобразовательная школа имени Муткенова" отдела образования Актогайского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Орталық 21/1,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клуб села Жанатап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 15,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клуб села Жанабет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 7,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клуб села Абжан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2019 года № 144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проведения встреч с избирателями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исключено постановлением акимата Актогайского района Павлодарской области от 22.09.2022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281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