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620e" w14:textId="5a26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Павлодарского городского маслихата от 26 мая 2015 года № 398/53 "Об утверждении Правил оказания социальной помощи, установления размеров и определения перечня отдельных категорий нуждающихся граждан в городе Павлодаре"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11 сентября 2019 года № 416/57. Зарегистрировано Департаментом юстиции Павлодарской области 4 октября 2019 года № 6558. Утратило силу решением Павлодарского городского маслихата Павлодарской области от 16 сентября 2020 года № 523/70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Павлодарского городского маслихата Павлодарской области от 16.09.2020 № 523/70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26 мая 2015 года № 398/53 "Об утверждении Правил оказания социальной помощи, установления размеров и определения перечня отдельных категорий нуждающихся граждан в городе Павлодаре" (зарегистрировано в Реестре государственной регистрации нормативных правовых актов за № 4545, опубликовано 2 июля 2015 года в информационно - 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городе Павлодаре, утвержденные указанным решением,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по социальной политике.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БогатырҰв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Павлодарского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416/57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2015 года № 398/53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</w:t>
      </w:r>
      <w:r>
        <w:br/>
      </w:r>
      <w:r>
        <w:rPr>
          <w:rFonts w:ascii="Times New Roman"/>
          <w:b/>
          <w:i w:val="false"/>
          <w:color w:val="000000"/>
        </w:rPr>
        <w:t>отдельных категорий нуждающихся граждан в городе Павлодаре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настоящих Правилах: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-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города Павлодара,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по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-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центральный исполнительный орган - государственный орган, обеспечивающий реализацию государственной политики в сфере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"Отдел занятости и социальных программ города Павлодара", финансируемый за счет местного бюджета, осуществляющий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уполномоченная организация – отдел города Павлодар по социальному обеспечению филиала некоммерческого акционерного общества "Государственная корпорация "Правительство для граждан" по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- комиссия, создаваемая решением акима города Павлодара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- утвержденный максимальный размер социальной помощи.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под социальной помощью понимается помощь, предоставляемая местными исполнительными органами (далее - МИО)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в денежной форме предоставляется через банки второго уровня или организации, имеющие лицензии на соответствующие виды банковских операций путем перечисления на счета получателя.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положения, утверждаемого МИО Павлодарской области.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памятных дат и праздничных дней для оказания социальной помощи: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марта - Международный женский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 мая - День Победы;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 октября - Международный день пожилых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второе воскресенье октября - День инвалидов Республики Казахстан.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и установления размеров социальной помощи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предоставляется гражданам из числа следующих категорий: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 (далее – ВОВ);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по льготам и гарантиям к участникам ВОВ,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"Жителю блокадного Ленинграда";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участники боевых действий на территории других государств, а именно: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Советских Социалистических Республик (далее –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2-4) лица, принимавшие участие в ликвидации последствий катастрофы на Чернобыльской атомной электростанции (далее – ЧАЭС)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2-5)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ВОВ,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приравненные по льготам и гарантиям к инвалидам ВОВ,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лица, ставшие инвалидами вследствие катастрофы на ЧАЭС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категории лиц, приравненные по льготам и гарантиям к участникам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4-2)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4-3) лица, награжденные орденами и медалями бывшего Союза ССР за самоотверженный труд и безупречную воинскую службу в тылу в годы 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проработавшие (прослужившие) не менее 6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инвалиды,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дети-инвалиды до восемнадцати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6-2) инвалиды первой группы;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инвалиды второй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6-4) инвалиды, имеющие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6-5) спортсмены-инвалиды;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6-6) инвалиды первой группы по зрению;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6-7) семьи с детьми - инвалидами до 18 лет больными детским церебральным параличом, парезом, гидроцефалией, первичным иммунодефицитом и аутизмом;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многодетные матери из числа получателей государственной адресной социальной помощи, имеющим детей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выпускники общеобразовательных школ из многодетных малообеспеченных семей, дети - сироты и оставшиеся без попечения родителей, поступившие по гранту акима города в высшие учебные заведения;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малообеспеченные граждане,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женщины, со среднедушевым доходом семьи заявителя не превышающим величину прожиточного минимума, состоящие на учете по беременности (до 12 недель);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одиноко проживающие инвалиды и пенсионеры, многодетные семьи (не зависимо от прожиточного минимума), семьи со среднедушевым доходом, не превышающим величину прожиточного минимума, установленного на момент обращения, проживающие в частном секторе с печным отоплением;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9-3) безработные, состоявшие на учете в уполномоченном органе на момент смерти; умершие вследствие онкологического, туберкулезного заболевания, синдрома приобретенного иммунодефицита (далее - СПИД); умершие военнослужащие срочной службы; умершие дети в возрасте до 18 лет; умершие учащиеся средних специальных учебных заведений и студенты очной формы обучения; безработные, несостоявшие на учете в уполномоченном органе на момент смерти, имевшие детей до 7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9-4) граждане, попавшие в трудную жизненную ситуацию в связи с причинением ущерба имуществу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9-5) граждане, освободившиеся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граждане, имеющие социально-значимые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лица, страдающие онкологическим заболеванием (3, 4 стадии и IV клиническая группа независимо от стадии заболевания, заболевания кроветворной и лимфатической системы (лейкемия, лимфопролиферативные заболевания), с наличием каловых, мочевых и дыхательных свищей);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10-2) лица, страдающие заболеванием вируса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10-3) лица, страдающие туберкулезным заболеванием находящиеся на амбулаторном лечении;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лица, достигшие пенсионного возраста,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граждане, получающие минимальный размер пенсии и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11-2) пенсионеры в возрасте от 80 и более лет получающие минимальный размер пенсии и пособия.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оказывает без учета дохода: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памятным датам и праздничным дням: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1-1) к Международному женскому дню для категории, указанных в подпункте 7)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1-2) ко дню Победы для категории, указанных в подпунктах 1), 2), 3), 4), 5)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1-3) к Международному дню пожилых людей для категории, указанных в подпункте 11)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1-4) ко Дню инвалидов Республики Казахстан для категории, указанных в подпунктах 6-1), 6-2), 6-3)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организации, в подпункте 6-4)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заявления с приложением документов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копии свидетельств о рождении детей, справка об инвалидности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2-1) для категории,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ремонт жилья по фактическим затратам, но не более 500 (пятьсот) месячных расчетных показателей (далее - МРП) на основании заявления с приложением документов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договор на выполнение работ, оказанных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2-2) для категории, указанных в подпункте 2-3), 2-4)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зубопротезирование в размере 25 (двадцать пять) МРП на основании заявления с приложением документов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документ подтверждающего статус получателя, договор на оказание стоматологических услуг, акт выполненных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2-3) для категории, указанных в подпункте 6-1), 6-2)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сопровождение индивидуальным помощником в санаторий в размере до 40 (сорок) МРП (предоставлением документов о сумме расходов на проезд, проживание и питание сопровождающего) на основании заявления с приложением документов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справка об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2-4) для категории, указанных в подпункте 6-5)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подготовки к зональным, республиканским, международным соревнованиям в размере 15 (пятнадцать)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2-5) для категории, указанных в подпункте 6-6)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4 (четыре) МРП на основании заявления с приложением документов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справка из соответствующего медицинского учреждения об инвалидности первой группы по зрению;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2-6) для категории, указанных в подпункте 6-7)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20 (двадцать) МРП (на социальную адаптацию и реабилитацию) на основании заявления с приложением документов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копия свидетельства о рождении ребенка, заключение врачебно - консультационной комиссии, копии справки из соответствующего медицинского учреждения об инвалидности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2-7) для категории, указанных в подпункте 9-3)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погребение в размере 15 (пятнадцать) МРП на основании заявления с приложением документов указанных в подпунктах 1)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справка о смерти (действительна в течение шести месяцев), копия свидетельства о смерти, документ, подтверждающий регистрацию умершего на территории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2-8) для категории, указанных в подпункте 9-4)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до 50 (пятьдесят) МРП - на основании заявления с приложением документов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заключение республиканского государственного учреждения "Управление по чрезвычайным ситуациям города Павлодар Департамента по чрезвычайным ситуациям Павлодарской области Комитета по чрезвычайным ситуациям Министерства внутренних дел Республики Казахстан" (действительна в течение шести месяцев), копия документа, подтверждающего право собственности (пользования) на жилище или на основании договора аренды;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2-9) для категории, указанных в подпункте 9-5)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5 (пять) МРП на основании заявления с приложением документов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справка об освобождении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2-10) для категории, указанных в подпункте 10-1)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заявления с приложением документов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справка из коммунального государственного предприятия на праве хозяйственного ведения "Павлодарский областной онкологический диспансер";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2-11) для категории, указанных в подпункте 10-2)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списка, предоставляемого коммунального государственного казенного предприятия "Павлодарский областной центр по профилактике и борьбе со СПИДом"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2-12) для категории, указанных в подпункте 10-3)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списка, предоставляемого казенного государственного коммунального предприятия "Областной Павлодарский противотуберкулезный диспансер";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3-1) для категорий, указанных в подпунктах 2-3), 2-4)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2 (два) МРП на основании заявления с приложением документов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документ подтверждающего статус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3-2) для категорий, указанных в подпунктах 2-1), 2-2), 2-3), 2-4), 4-1), 4-2)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оплату расходов по жилищно-коммунальным услугам в размере 7700 (семь тысяч семьсот) тенге на основании заявления с приложением документов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документ подтверждающего статус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3-3) для категорий, указанных в подпунктах 3-1)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3 (три) МРП на основании заявления с приложением документов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документ подтверждающего статус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4-1) для категорий,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 (один) МРП на основании заявления с приложением документов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документ подтверждающего статус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4-2) для категории,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на возмещение жилищно-коммунальных услуг (для домов с печным отоплением - газ, твердого топлива) в полном размере предъявленных к оплате сумм расходов на содержание жилья за предшествующий месяц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4-3) для категории, указанных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 проживание, питание и проезд к месту жительства на период учебы) - в размере 15235 (пятнадцать тысяч двести тридцать пять) тенге;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оказывает помощь лицам, с доходом, не превышающим величину прожиточного минимума: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категории, указанных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на основании заявления с приложением документов указанных в подпунктах 1), 2), 3), 4)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оплачивается сумма указанная в трехстороннем договоре на оказание образовательных услуг, подписанный акимом города, руководителем высшего учебного заведения и студентом;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единовременная социальная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1-3) для категорий, указанных в подпункте 9-1)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заявления с приложением документов указанных в подпунктах 1), 2), 4) пункта 14 настоящих Правил, справка из соответствующего медицинского учреждения (действительны в течение одного месяца со дня выдачи);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1-4) для категорий, указанных в подпункте 9-2)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приобретение твердого топлива в размере 6 (шесть) МРП (оказывается во втором полугодии) - на основании заявления с приложением документов указанных в подпунктах 1), 2), 4)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копия документа подтверждающего право собственности (пользования) на жилище или на основании договора аренды, документ подтверждающее печное отопление.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на территории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 представляются в подлинниках и копиях для сверки, после чего подлинники документов возвращаются заявителю.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поступлении заявления на оказание социальной помощи при наступлении трудной жизненной ситуации уполномоченный орган или аким поселка,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поселка, села, сельского округа.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пунктах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села, сельского округа.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одному из установленных оснований социальная помощь в течение одного календарного года повторно не оказывается.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Отказ в оказании социальной помощи осуществляется в случаях: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Финансирование расходов на предоставление социальной помощи осуществляется в пределах средств, предусмотренных бюджетом города Павлодара на текущий финансовый год.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Социальная помощь прекращается в случаях: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смерти 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 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36"/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