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17968" w14:textId="19179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в городе Павлодаре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Павлодара Павлодарской области от 2 апреля 2019 года № 345/1. Зарегистрировано Департаментом юстиции Павлодарской области 4 апреля 2019 года № 6285.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города Павлодара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организациях города Павлодара, независимо от организационно-правовой формы и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Муканова С. Н.</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Павлодара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Кумпекеев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Павлодара</w:t>
            </w:r>
            <w:r>
              <w:br/>
            </w:r>
            <w:r>
              <w:rPr>
                <w:rFonts w:ascii="Times New Roman"/>
                <w:b w:val="false"/>
                <w:i w:val="false"/>
                <w:color w:val="000000"/>
                <w:sz w:val="20"/>
              </w:rPr>
              <w:t>от "2" апреля 2019 года № 345/1</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w:t>
      </w:r>
      <w:r>
        <w:br/>
      </w:r>
      <w:r>
        <w:rPr>
          <w:rFonts w:ascii="Times New Roman"/>
          <w:b/>
          <w:i w:val="false"/>
          <w:color w:val="000000"/>
        </w:rPr>
        <w:t>на учете службы пробации в городе Павлодаре на 2019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электролизный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"ПАВЛОДАРЭНЕРГО"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предприятие "РУБИКОМ"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"Павлодарская Распределительная Электросетевая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филиал Товарищества с ограниченной ответственностью "Кастинг"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"Павлодарские тепловые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"Трамвайное управление города Павлодара"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"КАУСТИК"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"Казэнергокабель"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"Павлодарэнергосбыт"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"ПАВЛОДАРЖОЛДАРЫ"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"Гостиничный комплекс "ИРТЫШ"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"Компания ФудМастер-Трэйд" в городе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"Автобусный парк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