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74f4c" w14:textId="5274f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базовой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26 марта 2019 года № 363/50. Зарегистрировано Департаментом юстиции Павлодарской области 28 марта 2019 года № 6279. Утратило силу решением маслихата города Павлодара Павлодарской области от 3 июня 2026 года № 321/42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Павлодара Павлодарской области от 03.06.2026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321/42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 Кодекса Республики Казахстан от 25 декабря 2017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базовую ставку земельного налога в 10 (десять) раз на не используемые в соответствии с земельным законодательством Республики Казахстан земли сельскохозяйственного назначения города Павлодара.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24 декабря 2015 года № 460/61 "О повышении базовой ставки земельного налога на не используемые в соответствии с земельным законодательством Республики Казахстан земли сельскохозяйственного назначения города Павлодара" (зарегистрировано в Реестре государственной регистрации нормативных правовых актов за № 4913, опубликовано 4 февраля 2016 года в газетах "Звезда Прииртышья", "Сарыарқа Самалы").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городского маслихата по градостроительству и экологии.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Кнутас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