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6bf1d" w14:textId="416b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2 февраля 2016 года № 22/1 "Об утверждении регламентов государственных услуг в сфере сельского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23 сентября 2019 года № 279/2. Зарегистрировано Департаментом юстиции Павлодарской области 3 октября 2019 года № 6557. Утратило силу постановлением акимата Павлодарской области от 25 декабря 2020 года № 285/5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25.12.2020 № 285/5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 февраля 2016 года № 22/1 "Об утверждении регламентов государственных услуг в сфере сельского хозяйства" (зарегистрировано в Реестре государственной регистрации нормативных правовых актов за № 4956, опубликовано 15 марта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услуг по подаче воды сельскохозяйственным товаропроизводителям",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Батанова А.С.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февраля 2016 года № 22/1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услуг по подаче воды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сельскохозяйственным товаропроизводителям"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услуг по подаче воды сельскохозяйственным товаропроизводителям" (далее – государственная услуга) оказывается государственным учреждением "Управление сельского хозяйства Павлодарской области"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результатах рассмотрения заявки на получение субсидий или отказ в предоставлении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стоимости услуг по подаче воды сельскохозяйственным товаропроизводителям", утвержденного приказом Министра сельского хозяйства Республики Казахстан от 8 декабря 2015 года № 6-4/1072 (далее – Стандарт)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направляется на адрес электронной почты, указанной услугополучателем при регистрации в информационной системе субсидирования.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на портал в форме электронного документа, удостоверенного электронной цифровой подписью (далее – ЭЦП) услугополучателя, заявки на получение субсидий на услуги по подаче воды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на портале является отображение статуса в "личном кабинете" услугополучателя о принятии запроса для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– 3 (три) рабочих дня.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ее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подтверждает принятие заявки услугополучателя путем подписания с использованием ЭЦП соответствующего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заявки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формирует платежное поручение и направляет руководителю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несоответствия, дает услугополучателю мотивированный ответ об отказе в предоставлении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 (один) рабочий день;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подписывает платежное поручение и направляет в отдел финансирования сельского хозяйства и государственных закупок услугодателя – 30 (тридцать)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специалист отдела финансирования сельского хозяйства и государственных закупок услугодателя направляет платежное поручение в территориальное подразделение казначейства к оплате для перечисления причитающихся субсидий – 30 (тридцать)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услугодателя направляет результат оказания государственной услуги услугополучателю – 1 (один) рабочий день.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подтвердить заявку и направить платежное поручение руководителю услугодателя либо дать мотивированный ответ об отказе в предоставлении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подписать платежное поручение и направить в отдел финансирования сельского хозяйства и государственных закупок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направить платежное поручение в территориальное подразделение казначейства;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направить услугополучателю результат оказания государственной услуги.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финансирования сельского хозяйства и государственных закупок услугодателя.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канцелярию услугодателя и через Государственную корпорацию "Правительство для граждан" не оказывается.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(или) бизнес 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 и (или) БИН,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(или) БИН,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указанных в запросе, и ИИН и (или) БИН, указанных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мотивированном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пакета документа (запроса услугополучателя), удостоверенного (подписанного) ЭЦП услугополучателя, через шлюз "электронного правительства" в автоматизированное рабочее место регионального шлюза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изучение услугодателем представленных документов, которые являются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государственной услуги (уведомление в форме электронного документа), сформированного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Через портал услугополучателю направляется уведомление с решением о назначении/не назначении субсидии в "личный кабинет" в форме электронного документа, подписанного ЭЦП уполномоченного лица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обращения и последовательности процедур (действий) услугодателя и услугополучателя при оказания государственной услуги через портал отражается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товаропроизводителям"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при оказании государственной услуги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1792"/>
        <w:gridCol w:w="4945"/>
        <w:gridCol w:w="1794"/>
        <w:gridCol w:w="1938"/>
        <w:gridCol w:w="131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 финансирования сельского хозяйства и государственных закупок услугодателя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действия (процесса,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 операции) и их описание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Подтверждение принятия заявки услугополучателя путем подписания с использованием ЭЦП соответствующего уведомления. При соответствии заявки требованиям,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формирование платежного поручения и направление руководителю услугодателя на подпись;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несоответствия заявки требованиям,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-мотивированный ответ об отказе в предоставлении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платежного поручения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платежного поручения в территориальное подразделение казначейства к оплате для перечисления причитающихся субсидий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результата оказания государственной услуги услугополучателю 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подпись руководителю услугодателя платежное поручение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отдел финансирования сельского хозяйства и государственных закупок услугодателя платежное поручение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платежного поручения в территориальное подразделение казначейства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товаропроизводителям"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089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подаче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товаропроизводителям"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услуг по подаче воды сельскохозяйственным</w:t>
      </w:r>
      <w:r>
        <w:br/>
      </w:r>
      <w:r>
        <w:rPr>
          <w:rFonts w:ascii="Times New Roman"/>
          <w:b/>
          <w:i w:val="false"/>
          <w:color w:val="000000"/>
        </w:rPr>
        <w:t>товаропроизводителям"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