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5e04" w14:textId="6cd5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августа 2015 года № 252/8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июля 2019 года № 206/2. Зарегистрировано Департаментом юстиции Павлодарской области 23 августа 2019 года № 6518.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252/8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№ 4736, опубликовано 8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Филиал Республиканского государственное предприятия на праве хозяйственного ведения Институт законодательства и правовой информации Республики Казахстан Министерство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2019 года № 206/2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252/8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Управлением сельского хозяйства Павлодарской области, местными исполнительными органами городов и районов Павлодарской области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(далее – Cтандарт).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в форме электронного документа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услугополучателем на портал в форме электронного документа, удостоверенного электронной цифровой подписью (далее – ЭЦП).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подаче переводной заявки срок оказания государственной услуги увеличивается на 15 (пятнадцать) календарных дней.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(переводной заявки) услугополучателя путем подписания с использованием ЭЦП соответствующего уведомления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заявки (переводной заявки)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дает услугополучателю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и направить платежное поручение руководителю услугодателя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058"/>
        <w:gridCol w:w="4489"/>
        <w:gridCol w:w="1645"/>
        <w:gridCol w:w="2112"/>
        <w:gridCol w:w="1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заявки (переводной заявки) услугополучателя путем подписания с использованием ЭЦП соответствующего уведомления – 1 (один)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соответствия заявки (переводной заявки)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формирования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несоответствия дает услугополучателю мотивированный ответ об отказе в оказании государственной услуги;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 или в случае несоответствия дает услугополучателю мотивационный ответ об отказе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"Субсидирование развития семеноводства"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