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3da2" w14:textId="7563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17 ноября 2015 года № 318/11 "Об утверждении регламента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6 июня 2019 года № 174/2. Зарегистрировано Департаментом юстиции Павлодарской области 10 июня 2019 года № 6411. Утратило силу постановлением акимата Павлодарской области от 25 декабря 2020 года № 285/5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25.12.2020 № 285/5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17 ноября 2015 года № 318/11 "Об утверждении регламента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(зарегистрировано в Реестре государственной регистрации нормативных правовых актов за № 4845, опубликовано 24 декабря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Нукенова К. Т.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318/11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на производство (формуляции)</w:t>
      </w:r>
      <w:r>
        <w:br/>
      </w:r>
      <w:r>
        <w:rPr>
          <w:rFonts w:ascii="Times New Roman"/>
          <w:b/>
          <w:i w:val="false"/>
          <w:color w:val="000000"/>
        </w:rPr>
        <w:t>пестицидов (ядохимикатов), реализацию пестицидов (ядохимикатов), применение</w:t>
      </w:r>
      <w:r>
        <w:br/>
      </w:r>
      <w:r>
        <w:rPr>
          <w:rFonts w:ascii="Times New Roman"/>
          <w:b/>
          <w:i w:val="false"/>
          <w:color w:val="000000"/>
        </w:rPr>
        <w:t>пестицидов (ядохимикатов) аэрозольным и фумигационным способами"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(далее – государственная услуга) оказывается государственным учреждением "Управление сельского хозяйства Павлодарской области"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www.egov.kz, www.elicense.kz (далее – портал).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 (далее –лицензия) либо мотивированный ответ об отказе в оказании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июля 2015 года № 15-02/655 (далее – Стандарт).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на портале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на портал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лицензии и приложения к лицензии –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лицензии – 2 (два) рабочих дня.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ее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лицензии и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подтверждает принятие заявления услугополучателя путем подписания с использованием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заявления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на выдачу лицензии и приложения к лицензии и направляет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дает услугополучателю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8 (восемь)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подписывает результат оказания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направляет результат оказания государственной услуги услугополучателю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подтверждает принятие заявления услугополучателя путем подписания с использованием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заявления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на переоформление лицензии и направляет руководителю услугодателя на подпись;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дает услугополучателю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подписывает результат оказания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направляет результат оказания государственной услуги услугополучателю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подтверждает принятие заявления услугополучателя путем подписания с использованием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заявления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на выдачу дубликат лицензии и направляет руководителю услугодателя на подпись;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дает услугополучателю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подписывает результат оказания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направляет результат оказания государственной услуги услугополучателю – 30 (тридцать) минут.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лицензии и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принять, подготовить на выдачу лицензии и приложения к лицензии и направить руководителю услугодателя на подпись либо дать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подписать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направить услугополучателю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принять, подготовить на переоформления лицензии и направить руководителю услугодателя на подпись либо дать мотивированный ответ об отказе в оказании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подписать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направить услугополучателю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принять, подготовить на выдачу дубликат лицензии и направить руководителю услугодателя на подпись либо дать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подписать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направить услугополучателю результат оказания государственной услуги.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канцелярию услугодателя и через Государственную корпорацию "Правительство для граждан" не оказывается.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 и (или) БИН,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(или) БИН,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указанных в запросе, и ИИН и (или) БИН, указанных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мотивированном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пакета документа (запроса услугополучателя), удостоверенного (подписанного) ЭЦП услугополучателя,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изучение услугодателем представленных документов,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оказания государственной услуги через портал отражается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(ядохимикатов),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аэрозольным и фумигационным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способами"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при оказании государственной услуги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лицензии и приложения к лицензии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2230"/>
        <w:gridCol w:w="6349"/>
        <w:gridCol w:w="1558"/>
        <w:gridCol w:w="15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Подтверждение принятия заявления услугополучателя путем подписания с использованием ЭЦП. При соответствии заявления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подготовка на выдачу лицензии и приложения к лицензии и направления руководителю услугодателя на подпись;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несоответствия -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оказания государственной услуги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результата оказания государственной услуги услугополучателю 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подпись руководителю услугодателя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ответственному специалисту услугодателя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(восемь) рабочих дней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2199"/>
        <w:gridCol w:w="5893"/>
        <w:gridCol w:w="1790"/>
        <w:gridCol w:w="17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действия (процесса,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 операции) и их описание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Подтверждение принятия заявления услугополучателя путем подписания с использованием ЭЦП. При соответствии заявления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подготовка на переоформление лицензии и направления руководителю услугодателя на подпись;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несоответствия -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оказания государственной услуги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результата оказания государственной услуги услугополучателю 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подпись руководителю услугодателя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ответственному специалисту услугодателя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лицензии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2168"/>
        <w:gridCol w:w="5983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действия (процесса,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 операции) и их описание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Подтверждение принятия заявления услугополучателя путем подписания с использованием ЭЦП. При соответствии заявления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подготовка на выдачу дубликата лицензии и направления руководителю услугодателя на подпись;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несоответствия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результата оказания государственной услуги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результата оказания государственной услуги услугополучателю 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подпись руководителю услугодателя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ответственному специалисту услугодателя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(ядохимикатов),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аэрозольным и фумигационным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способами"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2954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(ядохимикатов),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аэрозольным и фумигационным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способами"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на производство (формуляции)</w:t>
      </w:r>
      <w:r>
        <w:br/>
      </w:r>
      <w:r>
        <w:rPr>
          <w:rFonts w:ascii="Times New Roman"/>
          <w:b/>
          <w:i w:val="false"/>
          <w:color w:val="000000"/>
        </w:rPr>
        <w:t>пестицидов (ядохимикатов), реализацию пестицидов (ядохимикатов), применение</w:t>
      </w:r>
      <w:r>
        <w:br/>
      </w:r>
      <w:r>
        <w:rPr>
          <w:rFonts w:ascii="Times New Roman"/>
          <w:b/>
          <w:i w:val="false"/>
          <w:color w:val="000000"/>
        </w:rPr>
        <w:t>пестицидов (ядохимикатов) аэрозольным и фумигационным способами"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лицензии и приложения к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