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92f0" w14:textId="60e9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11 сентября 2018 года № 317/5 "Об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23 мая 2019 года № 162/2. Зарегистрировано Департаментом юстиции Павлодарской области 27 мая 2019 года № 6387.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сентября 2018 года № 317/5 "Об утверждении регламента государственной услуги "Субсидирование повышения продуктивности и качества продукции аквакультуры (рыбоводства)" (зарегистрировано в Реестре государственной регистрации нормативных правовых актов за № 6077, опубликовано 15 октября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Нукенова К. 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2019 года № 162/2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2018 года № 317/5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</w:t>
      </w:r>
      <w:r>
        <w:br/>
      </w:r>
      <w:r>
        <w:rPr>
          <w:rFonts w:ascii="Times New Roman"/>
          <w:b/>
          <w:i w:val="false"/>
          <w:color w:val="000000"/>
        </w:rPr>
        <w:t>продуктивности и качества продукции аквакультуры (рыбоводства)"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продуктивности и качества продукции аквакультуры (рыбоводства)"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продуктивности и качества продукции аквакультуры (рыбоводства)",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 февраля 2018 года № 63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Данное уведомление становится доступным в Личном кабинете услугополучателя в информационной системе субсидирования.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электронной цифровой подписью (далее – ЭЦП), заявки для получения субсидий на повышение продуктивности и качества продукции аквакультуры (рыбоводства),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соответствующее уведомление в Личном кабинете услугополучателя в информационной системе субсидирования о принятии запроса для оказания государственной услуги.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услугополучателя путем подписания с использованием ЭЦП соответствующего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час.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представленные документы, подписать и направить платежное поручение руководителю услугодателя либо дать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Государственную корпорацию "Правительство для граждан" не оказывается.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БИН,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БИН,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личный кабинет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1940"/>
        <w:gridCol w:w="5083"/>
        <w:gridCol w:w="1551"/>
        <w:gridCol w:w="1991"/>
        <w:gridCol w:w="12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услугополучателя путем подписания с использованием ЭЦП соответствующего уведомления. При соответствии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направление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платежного поручения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повышения продуктивности и качества продукции аквакультуры (рыбоводства)"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