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40e1" w14:textId="a084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июля 2015 года № 211/7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мая 2019 года № 146/2. Зарегистрировано Департаментом юстиции Павлодарской области 14 мая 2019 года № 6359.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4674, опубликовано 9 сентября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2019 года № 146/2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211/7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на развитие племенного животноводства, повышение продуктивности и качества продукции животноводства,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час.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 к оплате для перечисления причитающихся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финансирования сельского хозяйства и государственных закупок услугодателя.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Государственную корпорацию "Правительство для граждан" не оказывается.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услугополучателем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 на соответствие требованиям и условиям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895"/>
        <w:gridCol w:w="4964"/>
        <w:gridCol w:w="1801"/>
        <w:gridCol w:w="1945"/>
        <w:gridCol w:w="11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требованиям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на подпись руководителю услугодателя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отдел финансирования сельского хозяйства и государственных закупок услугодателя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продуктивности и качества продукции животноводства"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