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a6db" w14:textId="1e5a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12 февраля 2015 года № 37/2 "Об утверждении норматива субсидий закупаемой сельскохозяйственной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мая 2019 года № 137/2. Зарегистрировано Департаментом юстиции Павлодарской области 4 мая 2019 года № 6337. Утратило силу постановлением акимата Павлодарской области от 25 мая 2021 года № 137/4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25.05.2021 № 137/4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2014 года № 486 "Об утверждении перечня сельскохозяйственной продукции, по которой устанавливаются гарантированная закупочная цена и закупочная цена",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12 февраля 2015 года № 37/2 "Об утверждении норматива субсидий закупаемой сельскохозяйственной продукции" (зарегистрировано в Реестре государственной регистрации нормативных правовых актов за № 4315, опубликовано 02 марта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графе "Нормативы субсидий в пересчете на сырье, тенге/л (тенге/кг)" цифры "12,0" заменить цифрами "16,15" и цифры "20,0" заменить цифрами "18,95".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Нукенова К. 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