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5f7ab" w14:textId="915f7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и предельных цен субсидируемых семян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12 апреля 2019 года № 97/2. Зарегистрировано Департаментом юстиции Павлодарской области 15 апреля 2019 года № 6302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18) </w:t>
      </w:r>
      <w:r>
        <w:rPr>
          <w:rFonts w:ascii="Times New Roman"/>
          <w:b w:val="false"/>
          <w:i w:val="false"/>
          <w:color w:val="000000"/>
          <w:sz w:val="28"/>
        </w:rPr>
        <w:t>статьи 6-1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февраля 2003 года "О семеноводстве", подпунктом 12-1)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8 июля 2005 года "О государственном регулировании развития агропромышленного комплекса и сельских территорий" и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12 декабря 2014 года № 4-2/664 "Об утверждении Правил субсидирования развития семеноводства"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нормы и предельные цены субсидируемых семян на 2019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Павлодарской области"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Павлодарской области.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Нукенова К. Т.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Бакауов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"12" апреля 2019 года № 97/2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и предельные цены субсидируемых семян по Павлодарской области на 2019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285"/>
        <w:gridCol w:w="842"/>
        <w:gridCol w:w="775"/>
        <w:gridCol w:w="842"/>
        <w:gridCol w:w="775"/>
        <w:gridCol w:w="842"/>
        <w:gridCol w:w="775"/>
        <w:gridCol w:w="842"/>
        <w:gridCol w:w="775"/>
        <w:gridCol w:w="241"/>
        <w:gridCol w:w="107"/>
        <w:gridCol w:w="708"/>
        <w:gridCol w:w="775"/>
        <w:gridCol w:w="842"/>
        <w:gridCol w:w="775"/>
        <w:gridCol w:w="708"/>
        <w:gridCol w:w="775"/>
        <w:gridCol w:w="708"/>
        <w:gridCol w:w="775"/>
      </w:tblGrid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 (города)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 яровая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 озимая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Тритикале</w:t>
            </w:r>
          </w:p>
        </w:tc>
      </w:tr>
      <w:tr>
        <w:trPr/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семян первой репродукции, килограмм/ гектар</w:t>
            </w:r>
          </w:p>
        </w:tc>
        <w:tc>
          <w:tcPr>
            <w:tcW w:w="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цена семян первой репродукции, тенге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семян первой репродукции, килограмм/ гектар</w:t>
            </w:r>
          </w:p>
        </w:tc>
        <w:tc>
          <w:tcPr>
            <w:tcW w:w="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цена семян первой репродукции, тенге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семян первой репродукции, килограмм/ гектар</w:t>
            </w:r>
          </w:p>
        </w:tc>
        <w:tc>
          <w:tcPr>
            <w:tcW w:w="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цена семян первой репродукции, тенге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семян первой репродукции, килограмм/ гектар</w:t>
            </w:r>
          </w:p>
        </w:tc>
        <w:tc>
          <w:tcPr>
            <w:tcW w:w="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цена семян первой репродукции,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9,216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16,551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9,381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9,381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Экибастуз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10,681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15,889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9,597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Аксу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14,289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9,923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9,538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Актогайский 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10,288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13,815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14,185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9,538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Баянаульский 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8,223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13,815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13,074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9,538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Железинский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13,815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8,302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10,582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9,156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13,815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9,538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Тереңкөл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7,882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13,815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9,538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Аққулы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13,082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17,286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9,597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15,25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19,179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8,585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11,496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13,815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16,336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9,538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7,342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13,815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8,745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9,538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Щербактинский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7,936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13,551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10,499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9,538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приложения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285"/>
        <w:gridCol w:w="708"/>
        <w:gridCol w:w="908"/>
        <w:gridCol w:w="708"/>
        <w:gridCol w:w="775"/>
        <w:gridCol w:w="842"/>
        <w:gridCol w:w="908"/>
        <w:gridCol w:w="708"/>
        <w:gridCol w:w="908"/>
        <w:gridCol w:w="241"/>
        <w:gridCol w:w="107"/>
        <w:gridCol w:w="708"/>
        <w:gridCol w:w="908"/>
        <w:gridCol w:w="708"/>
        <w:gridCol w:w="775"/>
        <w:gridCol w:w="842"/>
        <w:gridCol w:w="908"/>
        <w:gridCol w:w="575"/>
        <w:gridCol w:w="908"/>
      </w:tblGrid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 (города)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Озимая рожь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Гречиха</w:t>
            </w:r>
          </w:p>
        </w:tc>
      </w:tr>
      <w:tr>
        <w:trPr/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семян первой репродукции, килограмм/ гектар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цена семян первой репродукции, тенге</w:t>
            </w:r>
          </w:p>
        </w:tc>
        <w:tc>
          <w:tcPr>
            <w:tcW w:w="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семян первой репродукции, килограмм/ гектар</w:t>
            </w:r>
          </w:p>
        </w:tc>
        <w:tc>
          <w:tcPr>
            <w:tcW w:w="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цена семян первой репродукции, тенге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семян первой репродукции, килограмм/ гектар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цена семян первой репродукции, тенге</w:t>
            </w:r>
          </w:p>
        </w:tc>
        <w:tc>
          <w:tcPr>
            <w:tcW w:w="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семян первой репродукции, килограмм/ гектар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цена семян первой репродукции,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0,962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7,844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84573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15,889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148000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2,17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159333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Экибастуз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0,962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8,197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84573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15,889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148000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2,17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159333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Аксу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8,408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84573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20,213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148000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159333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Актогайский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0,962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8,206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84573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10,789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148000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1,372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159333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0,965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8,153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84573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19,376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148000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2,827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159333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Железинский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0,965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8,223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84573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18,678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148000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1,333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159333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1,231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6,682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84573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9,538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148000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159333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Тереңкөл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1,375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9,347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84573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17,735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148000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2,082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159333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Аққулы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0,997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8,661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84573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17,279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148000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2,236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159333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9,104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84573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19,365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148000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2,827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159333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2,263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8,402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84573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15,633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148000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4,387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159333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1,012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6,568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84573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10,582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148000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1,812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159333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Щербактинский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0,922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6,349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84573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13,851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148000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1,812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159333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приложения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285"/>
        <w:gridCol w:w="842"/>
        <w:gridCol w:w="908"/>
        <w:gridCol w:w="708"/>
        <w:gridCol w:w="908"/>
        <w:gridCol w:w="708"/>
        <w:gridCol w:w="908"/>
        <w:gridCol w:w="708"/>
        <w:gridCol w:w="908"/>
        <w:gridCol w:w="241"/>
        <w:gridCol w:w="107"/>
        <w:gridCol w:w="842"/>
        <w:gridCol w:w="908"/>
        <w:gridCol w:w="708"/>
        <w:gridCol w:w="908"/>
        <w:gridCol w:w="708"/>
        <w:gridCol w:w="908"/>
        <w:gridCol w:w="708"/>
        <w:gridCol w:w="908"/>
      </w:tblGrid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 (города)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Зернобобовые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Рапс (сорт)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Сафлор</w:t>
            </w:r>
          </w:p>
        </w:tc>
      </w:tr>
      <w:tr>
        <w:trPr/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семян первой репродукции, килограмм/ гектар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цена семян первой репродукции, тенге</w:t>
            </w:r>
          </w:p>
        </w:tc>
        <w:tc>
          <w:tcPr>
            <w:tcW w:w="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семян первой репродукции, килограмм/ гектар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цена семян первой репродукции, тенге</w:t>
            </w:r>
          </w:p>
        </w:tc>
        <w:tc>
          <w:tcPr>
            <w:tcW w:w="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семян первой репродукции, килограмм/ гектар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цена семян первой репродукции, тенге</w:t>
            </w:r>
          </w:p>
        </w:tc>
        <w:tc>
          <w:tcPr>
            <w:tcW w:w="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семян первой репродукции, килограмм/ гектар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цена семян первой репродукции,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30,507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2,305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1,064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222000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112667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Экибастуз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30,507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1,943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1,064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222000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112667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Аксу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12,831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2,289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0,757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222000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112667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29,921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1,943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0,704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222000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112667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26,85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0,774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222000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112667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Железинский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22,676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2,609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0,691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222000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0,918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112667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25,675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2,305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222000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112667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Тереңкөл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35,799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2,305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1,443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222000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112667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Аққулы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32,662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1,943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2,341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222000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0,549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112667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23,148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1,943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2,341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222000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112667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28,55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1,943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1,064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222000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112667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2,305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0,715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222000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1,061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112667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Щербактинский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26,164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1,696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222000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1,116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112667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приложения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285"/>
        <w:gridCol w:w="708"/>
        <w:gridCol w:w="908"/>
        <w:gridCol w:w="708"/>
        <w:gridCol w:w="908"/>
        <w:gridCol w:w="708"/>
        <w:gridCol w:w="908"/>
        <w:gridCol w:w="1109"/>
        <w:gridCol w:w="775"/>
        <w:gridCol w:w="241"/>
        <w:gridCol w:w="107"/>
        <w:gridCol w:w="708"/>
        <w:gridCol w:w="908"/>
        <w:gridCol w:w="708"/>
        <w:gridCol w:w="908"/>
        <w:gridCol w:w="708"/>
        <w:gridCol w:w="908"/>
        <w:gridCol w:w="1109"/>
        <w:gridCol w:w="775"/>
      </w:tblGrid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 (города)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Подсолнечник (сорт)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Горчица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</w:t>
            </w:r>
          </w:p>
        </w:tc>
      </w:tr>
      <w:tr>
        <w:trPr/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семян первой репродукции, килограмм/ гектар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цена семян первой репродукции, тенге</w:t>
            </w:r>
          </w:p>
        </w:tc>
        <w:tc>
          <w:tcPr>
            <w:tcW w:w="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семян первой репродукции, килограмм/ гектар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цена семян первой репродукции, тенге</w:t>
            </w:r>
          </w:p>
        </w:tc>
        <w:tc>
          <w:tcPr>
            <w:tcW w:w="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семян первой репродукции, килограмм/ гектар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цена семян первой репродукции, тенге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семян первой репродукции, килограмм/ гектар</w:t>
            </w:r>
          </w:p>
        </w:tc>
        <w:tc>
          <w:tcPr>
            <w:tcW w:w="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цена семян первой репродукции,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2,082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138333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302000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1147,516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86667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Экибастуз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2,082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138333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1,624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302000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1256,152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86667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Аксу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2,082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138333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1,491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302000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1472,601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86667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2,372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138333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0,642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302000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1162,68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86667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138333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0,898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302000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1384,732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86667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Железинский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138333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1,229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0,337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302000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1242,182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86667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2,361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138333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1,698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302000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1316,186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86667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Тереңкөл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2,827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138333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1,171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302000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1305,608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86667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Аққулы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2,082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138333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302000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1142,451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86667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2,082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138333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302000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1418,353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86667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138333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1,294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302000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1167,635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86667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2,579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138333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0,611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302000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1321,515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86667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Щербактинский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3,822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138333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1,491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0,307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302000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1382,094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86667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приложения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2"/>
        <w:gridCol w:w="450"/>
        <w:gridCol w:w="761"/>
        <w:gridCol w:w="976"/>
        <w:gridCol w:w="905"/>
        <w:gridCol w:w="976"/>
        <w:gridCol w:w="905"/>
        <w:gridCol w:w="976"/>
        <w:gridCol w:w="259"/>
        <w:gridCol w:w="187"/>
        <w:gridCol w:w="761"/>
        <w:gridCol w:w="976"/>
        <w:gridCol w:w="905"/>
        <w:gridCol w:w="977"/>
        <w:gridCol w:w="906"/>
        <w:gridCol w:w="978"/>
      </w:tblGrid>
      <w:tr>
        <w:trPr>
          <w:trHeight w:val="30" w:hRule="atLeast"/>
        </w:trPr>
        <w:tc>
          <w:tcPr>
            <w:tcW w:w="4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 (города)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Однолетние травы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Многолетние травы (злаковые)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Многолетние травы (бобовые)</w:t>
            </w:r>
          </w:p>
        </w:tc>
      </w:tr>
      <w:tr>
        <w:trPr/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семян первой репродукции, килограмм/ гектар</w:t>
            </w:r>
          </w:p>
        </w:tc>
        <w:tc>
          <w:tcPr>
            <w:tcW w:w="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цена семян первой репродукции, тенге</w:t>
            </w:r>
          </w:p>
        </w:tc>
        <w:tc>
          <w:tcPr>
            <w:tcW w:w="9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семян первой репродукции, килограмм/ гектар</w:t>
            </w:r>
          </w:p>
        </w:tc>
        <w:tc>
          <w:tcPr>
            <w:tcW w:w="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цена семян первой репродукции, тенге</w:t>
            </w:r>
          </w:p>
        </w:tc>
        <w:tc>
          <w:tcPr>
            <w:tcW w:w="9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семян первой репродукции, килограмм/ гектар</w:t>
            </w:r>
          </w:p>
        </w:tc>
        <w:tc>
          <w:tcPr>
            <w:tcW w:w="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цена семян первой репродукции,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5,415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19,500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456667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32,500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492667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Экибастуз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5,233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19,500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456667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32,500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492667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Аксу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5,086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19,500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456667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32,500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492667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5,965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15,600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456667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32,500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492667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5,086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19,500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456667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32,500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492667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Железинский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5,401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18,200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456667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31,200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492667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5,415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19,500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456667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32,500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492667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Тереңкөл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5,086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19,500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456667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32,500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492667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Аққулы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5,153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19,500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456667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32,500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492667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5,415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19,500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456667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32,500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492667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5,415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18,200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456667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31,200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492667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5,086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19,500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456667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32,500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492667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Щербактинский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5,575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19,500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456667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32,500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492667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приложения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2"/>
        <w:gridCol w:w="507"/>
        <w:gridCol w:w="938"/>
        <w:gridCol w:w="1099"/>
        <w:gridCol w:w="1262"/>
        <w:gridCol w:w="1019"/>
        <w:gridCol w:w="1099"/>
        <w:gridCol w:w="291"/>
        <w:gridCol w:w="210"/>
        <w:gridCol w:w="939"/>
        <w:gridCol w:w="1100"/>
        <w:gridCol w:w="1262"/>
        <w:gridCol w:w="1020"/>
        <w:gridCol w:w="1102"/>
      </w:tblGrid>
      <w:tr>
        <w:trPr>
          <w:trHeight w:val="30" w:hRule="atLeast"/>
        </w:trPr>
        <w:tc>
          <w:tcPr>
            <w:tcW w:w="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 (города)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цена приобретения семян гибридов первого поколения, тенге/ тонна (посевная единица)</w:t>
            </w:r>
          </w:p>
        </w:tc>
      </w:tr>
      <w:tr>
        <w:trPr/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Подсолнечник, тенге/ посевная единица</w:t>
            </w:r>
          </w:p>
        </w:tc>
        <w:tc>
          <w:tcPr>
            <w:tcW w:w="10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Подсолнечник, тенге/ тонна</w:t>
            </w:r>
          </w:p>
        </w:tc>
        <w:tc>
          <w:tcPr>
            <w:tcW w:w="1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Рапс, тенге/ тонна</w:t>
            </w:r>
          </w:p>
        </w:tc>
        <w:tc>
          <w:tcPr>
            <w:tcW w:w="10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Кукуруза, тенге/ посевная единица</w:t>
            </w:r>
          </w:p>
        </w:tc>
        <w:tc>
          <w:tcPr>
            <w:tcW w:w="10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Кукуруза, тенге / 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44875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416667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6527900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43 083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643333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Экибастуз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44875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416667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6527900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43 083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643333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Аксу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44875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416667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6527900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43 083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643333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44875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416667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6527900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43 083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643333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44875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416667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6527900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43 083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643333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Железинский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44875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416667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6527900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43 083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643333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44875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416667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6527900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43 083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643333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Тереңкөл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44875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416667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6527900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43 083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643333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Аққулы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44875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416667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6527900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43 083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643333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44875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416667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6527900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43 083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643333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44875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416667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6527900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43 083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643333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44875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416667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6527900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43 083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643333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Щербактинский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44875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416667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6527900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43 083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643333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