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79d" w14:textId="5759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апреля 2019 года № 85/2. Зарегистрировано Департаментом юстиции Павлодарской области 5 апреля 2019 года № 6289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85/2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257/2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"/>
        <w:gridCol w:w="3263"/>
        <w:gridCol w:w="7223"/>
        <w:gridCol w:w="107"/>
        <w:gridCol w:w="1109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марки 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 N+24%S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 +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Фосфорные удобрения 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- супрефос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-15,0, СаО-14,0, MgO-0,25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СаО-13,2,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 MgО-0,4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СаО-13,5,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СаО-14,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А,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А,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-51,46-51,5,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Mn-1,0,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Сo-0,5, фитосоедение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Ca-18,8,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 карбамидный-9,8,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 Хелат железа DTPA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 Хелат железа EDDHA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 Хелат цинка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 Хелат марганца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Mn-13"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 Хелат меди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Rexolin Cu15 Хелат меди EDTA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Rexolin Ca10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 Coctail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 B-8, Vn-7,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 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-29,7 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O-5,1, MgO-4,5, Mn-0,7 , Zn-0,34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O-98,0-98,2,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0K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 Jak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Azos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О-2,5, MgO-1,0, Fe-0,2, Mn-0,2, Zn-0,2, Cu-0,1, B-0,1,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 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аминокислоты-4,0, 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MgO-2,0, Fe-0,4, Mn-0,2, Zn-0,2,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MgO-2,0, Fe-0,3, Mn-0,7, Zn-0,6, Cu-0,4, B-0,2, Mo-0,02, Co-0,02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-8,0, MgO-3,0, Fe-0,2, Mn-1,0, Zn-0,2,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-2,0, MgO-2,5, Fe-0,03, Mn-1,2, Zn-0,5,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 Мо (FERTIGRAIN START Со Мо)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Фолиар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FOLIAR)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B-0,1, Fe-0,1, Cu-0,1,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зерновой)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Р-2, К-2,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Oilseed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масличный)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Р-3, К-2,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 Вигор)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TECNOKEL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К/ТЕКНОКЕЛЬ КАЛИЙ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TECNOKEL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S/ТЕКНОКЕЛЬ СЕРА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Контролфит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(CONTROLPHYT РК)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 гиброки - карбокислоты-20, N-2, P-2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(ActiWave)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B-0,02, C-12, Fe-0,5 (EDTA), Zn-0,08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C-8, Fe-0,02 (EDDHSA)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MgO-8,5, B-0,5,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O-15,5, C-3,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(Plantafol 20:20:20)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30:10:10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C-10, Zn-(EDTA)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Свит (Sweet)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Феррилен Триум (Ferrilene Trium)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33 % (Aminosit 33 %)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"Нутривант Плюс Бахчевый"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Р-16, К-31,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Zn-0,1, B-0,5, Mn-0,7, Cu-0,01,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Виноградный"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Р-40, К-25, MgO-2, B-2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 Fe-0,05, Zn-0,2, B-0,1, Mn-0,2,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P-43, K-28, MgO-2, Zn-0,2, B-0,5, Mn-0,2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Масличный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 Плодовый"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 Fe-0,1, Zn-0,1, B-0,1, Mn-0,1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Р-46, К-30, MgO-2,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Томатный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Р-18, К-37,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Fe-0,08, Zn-0,02,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Cu-0,005,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MgO-3, S-2,4, Fe-0,2, Zn-0,052, B-0,02, Mn-0,0025, Cu-0,0025, Mo-0,0025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Хлопок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Р-24, К-32, MgO-2, Fe-0,01, Zn-0,05, B-1, Mn-0,05, Cu-0,025,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 Fe-0,4,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 полисахариды-6,1,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Fe-0,35,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 Energy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 Start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N-3, Сu-3, аминокислота-42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O-18,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Cu-0,08,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Zn-0,01, С-17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Mn-10,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N-6,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РК"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O-18, B-0,01,Cu-0,02,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С-9,5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Mg-2, B-0,02, Cu-0,05, Fe-0,1, Mn-0,05, 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С-11,4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С-20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10-52-10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CaO-8,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15-30-15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O-15,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20-10-20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20-20-20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15-0-0+27CaO (CN)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11-0-0+15MgO (MN)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0-60-20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(KCI)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O-55,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3-8-42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 0-40-40+Micro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B-0,01, Cu-0,01, Fe-0,02, Mn-0,01, 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MgO-3,5, B-0,1, Fe-3, 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"Vittaspay"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-15,2, Co-0,23, Li-0,06, Ni-0,002, аминокислоты-15,0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10 %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аминокислоты-10, всего N-3, в том числе аммонийный-0,6, нитратный-0,7,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органический- 1,7,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(Р и К в форме фосфита калия- КН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хелатный-15,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O-2,98, Fe-31,2, CaO-56,7, MgO-67,1, Co-0,051, Zn-0,23, Cu-0,30, Mn-31,4, Mo-0,10,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O-63,1, сухой остаток-8,4, зола-5,58, pH-7,2 единица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 Fe-0,19-0,49, Mo-0,27-1,14,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Со-0,18-0,31, Se-0,004-0,012, Cr-0,031-0,194, Ni-0,008-0,015, Li-0,044-0,129, V-0,034-0,158, N-0,3-4,4,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-0,2-0,6,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О-0,84-5,9,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-1,0-5,0, MgО-0,34-2,08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В-0,15, Mn-0,31, Fe-0,3, Mo-0,2, Со-0,08, Se-0,009, Cr-0,001, Ni-0,006, Li-0,04, N-0,4,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О-0,03,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-5,7, MgО-1,32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O-1,77,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 Mn-0,05, Fe-0,03, Mo-0,05, Со-0,001, Se-0,001, 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-0,8, 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Р-40, К-13+ТЕ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Р-5, К-40+ТЕ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8.24.16+10CaO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(В-10,95, аминокислоты-1,5, моносахариды-0,00368, фитогормоны-0,00042)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Марганец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-4,41, аминокислоты-1,39, органические кислоты-7,2, моносахариды-0,00329, фитогормоны-0,00038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Медь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-2,66, Cu-5,65, аминокислоты-2,68, органические кислоты-6,2 моносахариды-0,00397, фитогормоны-0,00045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Микро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-3,91, Cu-0,51, В-0,51, Fe-0,60, Mn-0,94, Zn-0,50, аминокислоты-5,19, органические кислоты-5,3 моносахариды-0,00379, фитогормоны-0,00043, гуминовые кислоты-0,25, фульвокислоты-0,045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Макро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-0,02, Cu-0,01, В-0,02, Fe-0,02, Mn-0,01, Zn-0,01, аминокислоты-3,0 органические кислоты-0,7, моносахариды-0,00388, фитогормоны-0,00044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Супер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О-5,0, MgO-2,46,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-0,35, Cu-0,37, В-0,37, Fe-0,07, Mn-0,04, Zn-0,21, Мо-0,002, аминокислоты-2,86, органические кислоты-2,3 моносахариды-0,00403, фитогормоны-0,00046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Моно Цинк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-3,61, аминокислоты-2,78, органические кислоты-8,35, моносахариды-0,00385, фитогормоны-0,00044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Кальциевый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-0,77, СаО-15,0, Cu-0,02, В-0,04, Fe-0,21, Mn-0,11, Zn-0,02, аминокислоты-0,78, органические кислоты-0,10, моносахариды -0,00347, фитогормоны-0,0004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Фосфорный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-30,00, В-0,51, Zn-0,51,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-0,25, аминокислоты-0,08, органические кислоты-4,5, моносахариды-0,00365, фитогормоны-0,00042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NANOVIT: Молибденовый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-0,25, В-0,50, Мо-3,00, Zn-0,50, аминокислоты-4,26, органические кислоты-16,5, моносахариды-0,00417, фитогормоны-0,00048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-0,08, Cu-0,015, В-0,01, Fe-0,01, Mn-0,02, Мо-0,006, Zn-0,02,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О-1,1, Si-0,004, Co-0,004, аминокислоты-35,0, моносахариды-0,1, фитогормоны-0,012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О-18,0, MgO-0,015,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-0,015, В-0,022, Cu-0,038, Fe-0,07, Mn-0,03, Мо-0,015, Zn-0,015, Si-0,015, Co-0,0015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О-5,0, MgO-0,01,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-0,01, В-0,02, Cu-0,04, Fe-0,07, Mn-0,035, Мо-0,01, Zn-0,01, Si-0,01,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О-9,0, MgO-0,012,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-0,012, В-0,018, Cu-0,04, Fe-0,065, Mn-0,028, Мо-0,012, Zn-0,012, Si-0,012, Co-0,0012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пшеница"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O-5,48, B-4,5, Zn-14,6, Mo-0,5, MgO-6,56, Mn-21,1, Fe-14, S-7,95,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B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универсальный"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B-5,1, Zn-5,6, Mo-0,06, Co-0,01, MgO-8,2, Mn-8,13, Fe-1,0, Cu-1,6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Zn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подсолнечник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бобовые вегетация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B-3,4, Zn-1,7, S-6,8, Mo-0,2, Co-0,02, MgO-2,5, Mn-5,8, CaO-1,75, Fe-2,0,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семена зерновых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13 %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-2,2, N-0,25, P-0,3, K-0,15, Mg-0,05, B-0,05,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-1,5, N-0,25, P-0,5, K-0,15, Mg-0,05, B-1,1, Cu-0,05, Mn-0,02, Zn-0,02, Rb-0,04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N-0,25, P-0,5, K-0,2, Mg-0,15, B-0,5,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полиэтиленоксиды-77, отмытые соли гуминовых кислот-до 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-3,6, Cu-0,8, Zn-0,8, B-0,6, Fe-0,6, Mn-0,6, Mo-0,012, Co-0,005,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-5,7, Fe-1,5, Mn-1,5, Cu-0,54, Zn-0,54, B-0,18, 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 (в том числе N-6,0, колофермин-28)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(в том числе N-5,2,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-7,3, аминокислоты-28,1)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-7,6, колофермин (в том числе N-11,5,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O-19,7)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(в том числе N-8,9,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-12,6, коламин-20)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(в том числе N-7,3,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-9,3, аминокислоты-8,9)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(в том числе N-3,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-7,5, аминокислоты-13,9)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(в том числе N-7,1, аминокислоты-20,3)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13 %)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 Fer SP (Хелат Натрия 6 %)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BioVita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-4,0, Cu-1,77, Mn-1,1, Zn-1,79, Mo-0,36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N-3,8, Mn-27,4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 NPK=0,08-0,05-0,8 органические вещества-5,5 в них гуматы-4,3, фульваты-1,04,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 NPK=0,1-0,05-0,6, органические вещества-2,8, в них цитокинин, ауксин элиситоры, витамины В1, В2, 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O-9,0, S-3,0, Fe-0,01-0,20, Mn-0,01-0,12, Cu-0,01-0,12, Zn-0,01-0,12, Mo-0,005-0,015, Se-0-0,005, B-0,01-0,15, Co-0,01-0,12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O-5,0-19,0, S-3,0, Fe-0,01-0,20, Mn-0,01-0,12, Cu-0,01-0,12, Zn-0,01-0,12, Mo-0,005-0,015, Se-0-0,005, B-0,01-0,15, Co-0,01-0,12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-40,0-45,0,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O-5,0-19,0, S-1,5, Fe-0,005-0,1, Mn-0,005-0,06, Cu-0,005-0,06, Zn-0,005-0,06, Mo-0,003-0,008, Se-0-0,002, B-0,01-0,15, Co-0,005-0,06 , N-0,1-16,0, P-0,1-24,0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O-9,0, S-3,0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-16,5, N-10,7, СаО-0,05, MgO-0,04, Zn-0,003, Fe-0,003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CaО, MgO,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S-1,5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MgO-1, S-0,7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O-12, MgO-7, транс элементы (бор, медь, железо, марганец, молибден, цинк, хелаты EDTA, DTPA, EDDHA)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O-8, MgO-8, транс элементы (бор, медь, железо, марганец, молибден, цинк, хелаты EDTA, DTPA, EDDHA)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MgO-7,5,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WSF(N+P+K+MgO+Te) марки 20+20+20+1MgO+Te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CaO-8,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O-17, CaO-12,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MgO-6,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CaO-8,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MgO-3, CaO-3, транс элементы (бор, медь, железо, марганец, молибден, цинк, хелаты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MgO-3,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MgO-3, CaO-7,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MgO-5,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