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a5c9d" w14:textId="37a5c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4 февраля 2019 года № 24/1. Зарегистрировано Департаментом юстиции Павлодарской области 7 февраля 2019 года № 6248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постановления акимата Павлодарской области: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9 июня 2015 года № 169/6 "Об утверждении регламента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 (зарегистрировано в Реестре государственной регистрации нормативных правовых актов за № 4595, опубликовано 23 июля 2015 года в информационно-правовой системе "Әділет");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31 мая 2016 года № 179/5 "О внесении изменений в постановление акимата Павлодарской области от 9 июня 2015 года № 169/6 "Об утверждении регламента государственной услуги "Выдача заключения о технической целесообразности строительства дублирующих (шунтирующих) линий электропередачи и подстанций для объектов 110 кВ и ниже, 220 кВ и выше" (зарегистрировано в Реестре государственной регистрации нормативных правовых актов за № 5142, опубликовано 23 июня 2016 года в Эталонном контрольном банке нормативных правовых актов Республики Казахстан в электронном виде).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энергетики и жилищно-коммунального хозяйства Павлодарской области" в установленном законодательством порядке обеспечить: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со дня государственной регистрации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размещение настоящего постановления на интернет-ресурсе акимата Павлодарской области.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области Жазылбек Ұ. Е.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