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613f68" w14:textId="6613f6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некоторых вопросах поощрения граждан, участвующих в обеспечении общественного порядка в Павлодарской области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Павлодарской области от 9 января 2019 года № 5/1. Зарегистрировано Департаментом юстиции Павлодарской области 9 января 2019 года № 6229. Утратило силу постановлением акимата Павлодарской области от 31 июля 2026 года № 205/1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Павлодарской области от 31.07.2026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205/1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от 23 января 2001 года "О местном государственном управлении и самоуправлении в Республике Казахстан", подпунктом 3) пункта 3 </w:t>
      </w:r>
      <w:r>
        <w:rPr>
          <w:rFonts w:ascii="Times New Roman"/>
          <w:b w:val="false"/>
          <w:i w:val="false"/>
          <w:color w:val="000000"/>
          <w:sz w:val="28"/>
        </w:rPr>
        <w:t>статьи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9 июля 2004 года "Об участии граждан в обеспечении общественного порядка" акимат Павлодарской области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Определить виды и порядок поощрений, а также размер денежного вознаграждения граждан, участвующих в обеспечении общественного порядка в Павлодарской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"Департамент полиции Павлодарской области Министерства внутренних дел Республики Казахстан" (по согласованию) обеспечить проведение соотвествующих мероприятий в целях реализации настоящего постановления.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Государственному учреждению "Аппарат акима Павлодарской области" в установленном законодательством порядке обеспечить: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государственную регистрацию настоящего постановления в Департаменте юстиции Павлодарской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настоящего постановления на официальное опубликование в Эталонном контрольном банке нормативных правовых актов Республики Казахстан.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данного постановления возложить на первого заместителя акима Павлодарской области Жазылбек Ұ. Е.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Исполняющий обязанности акима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Павлодарской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Ұ. Жазылбек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"СОГЛАСОВАНО"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Начальник государственного учреждения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"Департамент полиции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Павлодарской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Министерства внутренних дел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Республики Казахстан"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Аубакиров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"9" января 2019 года № 5/1</w:t>
            </w:r>
          </w:p>
        </w:tc>
      </w:tr>
    </w:tbl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Виды и порядок поощрений, а также размер денежного вознаграждения граждан, участвующих в обеспечении общественного порядка в Павлодарской области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в редакции постановления акимата Павлодарской области от 13.10.2023 № </w:t>
      </w:r>
      <w:r>
        <w:rPr>
          <w:rFonts w:ascii="Times New Roman"/>
          <w:b w:val="false"/>
          <w:i w:val="false"/>
          <w:color w:val="ff0000"/>
          <w:sz w:val="28"/>
        </w:rPr>
        <w:t>254/3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Видами поощрения граждан, участвующих в обеспечении общественного порядка являются: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объявление благодарности;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награждение грамотой;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выдача денежной премии;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иные меры поощрения.</w:t>
      </w:r>
    </w:p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Вопросы поощрения граждан, участвующих в обеспечении общественного порядка, по представлению органа внутренних дел рассматриваются комиссией, создаваемой решением соответствующего местного исполнительного органа.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Основанием для поощрения является решение, принимаемое комиссией.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Размер денежного вознаграждения устанавливается комиссией и не превышает 10-кратного месячного расчетного показателя.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Выплата денежного вознаграждения производится за счет средств областного бюджета Департаментом полиции Павлодарской области.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Средства на выплату поощрений предусматриваются в составе расходов Департамента полиции Павлодарской области.</w:t>
      </w:r>
    </w:p>
    <w:bookmarkEnd w:id="12"/>
    <w:p>
      <w:pPr>
        <w:spacing w:after="0"/>
        <w:ind w:left="0"/>
        <w:jc w:val="left"/>
      </w:pP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