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2d28" w14:textId="dcd2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Суворовского сельского округа Узункольского района Костанайской области от 20 июня 2019 года № 2. Зарегистрировано Департаментом юстиции Костанайской области 26 июня 2019 года № 8556. Утратило силу решением акима села Сатай Узункольского района Костанайской области от 12 февраля 2020 года № 2</w:t>
      </w:r>
    </w:p>
    <w:p>
      <w:pPr>
        <w:spacing w:after="0"/>
        <w:ind w:left="0"/>
        <w:jc w:val="both"/>
      </w:pPr>
      <w:bookmarkStart w:name="z4" w:id="0"/>
      <w:r>
        <w:rPr>
          <w:rFonts w:ascii="Times New Roman"/>
          <w:b w:val="false"/>
          <w:i w:val="false"/>
          <w:color w:val="ff0000"/>
          <w:sz w:val="28"/>
        </w:rPr>
        <w:t xml:space="preserve">
      Сноска. Утратило силу решением акима села Сатай Узункольского района Костанайской области от 12.02.2020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Узункольской районной территориальной инспекции Комитета ветеринарного контроля и надзора Министерства сельского хозяйства Республики Казахстан от 13 мая 2019 года № 79, аким Суворовского сельского округа Узункольского района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в связи с возникновением бруцеллеза крупного рогатого скота на территории села Суворово Суворовского сельского округа Узункольского района Костанайской области.</w:t>
      </w:r>
    </w:p>
    <w:bookmarkEnd w:id="1"/>
    <w:bookmarkStart w:name="z6" w:id="2"/>
    <w:p>
      <w:pPr>
        <w:spacing w:after="0"/>
        <w:ind w:left="0"/>
        <w:jc w:val="both"/>
      </w:pPr>
      <w:r>
        <w:rPr>
          <w:rFonts w:ascii="Times New Roman"/>
          <w:b w:val="false"/>
          <w:i w:val="false"/>
          <w:color w:val="000000"/>
          <w:sz w:val="28"/>
        </w:rPr>
        <w:t>
      2. Рекомендовать республиканскому государственному учреждению "Узункольское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государственному учреждению "Узункольская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государственному учреждению "Отдел ветеринарии Узункольского района"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Суворовского сельского округа Узункольского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интернет-ресурсе акимата Узункольского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br/>
            </w:r>
            <w:r>
              <w:rPr>
                <w:rFonts w:ascii="Times New Roman"/>
                <w:b w:val="false"/>
                <w:i/>
                <w:color w:val="000000"/>
                <w:sz w:val="20"/>
              </w:rPr>
              <w:t>Суворовского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Новотеева</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Руководитель республиканского</w:t>
      </w:r>
    </w:p>
    <w:bookmarkEnd w:id="9"/>
    <w:bookmarkStart w:name="z15" w:id="10"/>
    <w:p>
      <w:pPr>
        <w:spacing w:after="0"/>
        <w:ind w:left="0"/>
        <w:jc w:val="both"/>
      </w:pPr>
      <w:r>
        <w:rPr>
          <w:rFonts w:ascii="Times New Roman"/>
          <w:b w:val="false"/>
          <w:i w:val="false"/>
          <w:color w:val="000000"/>
          <w:sz w:val="28"/>
        </w:rPr>
        <w:t>
      государственного учреждения</w:t>
      </w:r>
    </w:p>
    <w:bookmarkEnd w:id="10"/>
    <w:bookmarkStart w:name="z16" w:id="11"/>
    <w:p>
      <w:pPr>
        <w:spacing w:after="0"/>
        <w:ind w:left="0"/>
        <w:jc w:val="both"/>
      </w:pPr>
      <w:r>
        <w:rPr>
          <w:rFonts w:ascii="Times New Roman"/>
          <w:b w:val="false"/>
          <w:i w:val="false"/>
          <w:color w:val="000000"/>
          <w:sz w:val="28"/>
        </w:rPr>
        <w:t>
      "Узункольское районное</w:t>
      </w:r>
    </w:p>
    <w:bookmarkEnd w:id="11"/>
    <w:bookmarkStart w:name="z17" w:id="12"/>
    <w:p>
      <w:pPr>
        <w:spacing w:after="0"/>
        <w:ind w:left="0"/>
        <w:jc w:val="both"/>
      </w:pPr>
      <w:r>
        <w:rPr>
          <w:rFonts w:ascii="Times New Roman"/>
          <w:b w:val="false"/>
          <w:i w:val="false"/>
          <w:color w:val="000000"/>
          <w:sz w:val="28"/>
        </w:rPr>
        <w:t>
      управление охраны общественного</w:t>
      </w:r>
    </w:p>
    <w:bookmarkEnd w:id="12"/>
    <w:bookmarkStart w:name="z18" w:id="13"/>
    <w:p>
      <w:pPr>
        <w:spacing w:after="0"/>
        <w:ind w:left="0"/>
        <w:jc w:val="both"/>
      </w:pPr>
      <w:r>
        <w:rPr>
          <w:rFonts w:ascii="Times New Roman"/>
          <w:b w:val="false"/>
          <w:i w:val="false"/>
          <w:color w:val="000000"/>
          <w:sz w:val="28"/>
        </w:rPr>
        <w:t>
      здоровья Департамента охраны</w:t>
      </w:r>
    </w:p>
    <w:bookmarkEnd w:id="13"/>
    <w:bookmarkStart w:name="z19" w:id="14"/>
    <w:p>
      <w:pPr>
        <w:spacing w:after="0"/>
        <w:ind w:left="0"/>
        <w:jc w:val="both"/>
      </w:pPr>
      <w:r>
        <w:rPr>
          <w:rFonts w:ascii="Times New Roman"/>
          <w:b w:val="false"/>
          <w:i w:val="false"/>
          <w:color w:val="000000"/>
          <w:sz w:val="28"/>
        </w:rPr>
        <w:t>
      общественного здоровья</w:t>
      </w:r>
    </w:p>
    <w:bookmarkEnd w:id="14"/>
    <w:bookmarkStart w:name="z20" w:id="15"/>
    <w:p>
      <w:pPr>
        <w:spacing w:after="0"/>
        <w:ind w:left="0"/>
        <w:jc w:val="both"/>
      </w:pPr>
      <w:r>
        <w:rPr>
          <w:rFonts w:ascii="Times New Roman"/>
          <w:b w:val="false"/>
          <w:i w:val="false"/>
          <w:color w:val="000000"/>
          <w:sz w:val="28"/>
        </w:rPr>
        <w:t>
      Костанайской области Комитета</w:t>
      </w:r>
    </w:p>
    <w:bookmarkEnd w:id="15"/>
    <w:bookmarkStart w:name="z21" w:id="16"/>
    <w:p>
      <w:pPr>
        <w:spacing w:after="0"/>
        <w:ind w:left="0"/>
        <w:jc w:val="both"/>
      </w:pPr>
      <w:r>
        <w:rPr>
          <w:rFonts w:ascii="Times New Roman"/>
          <w:b w:val="false"/>
          <w:i w:val="false"/>
          <w:color w:val="000000"/>
          <w:sz w:val="28"/>
        </w:rPr>
        <w:t>
      охраны общественного здоровья</w:t>
      </w:r>
    </w:p>
    <w:bookmarkEnd w:id="16"/>
    <w:bookmarkStart w:name="z22" w:id="17"/>
    <w:p>
      <w:pPr>
        <w:spacing w:after="0"/>
        <w:ind w:left="0"/>
        <w:jc w:val="both"/>
      </w:pPr>
      <w:r>
        <w:rPr>
          <w:rFonts w:ascii="Times New Roman"/>
          <w:b w:val="false"/>
          <w:i w:val="false"/>
          <w:color w:val="000000"/>
          <w:sz w:val="28"/>
        </w:rPr>
        <w:t>
      Министерства здравоохранения</w:t>
      </w:r>
    </w:p>
    <w:bookmarkEnd w:id="17"/>
    <w:bookmarkStart w:name="z23" w:id="18"/>
    <w:p>
      <w:pPr>
        <w:spacing w:after="0"/>
        <w:ind w:left="0"/>
        <w:jc w:val="both"/>
      </w:pPr>
      <w:r>
        <w:rPr>
          <w:rFonts w:ascii="Times New Roman"/>
          <w:b w:val="false"/>
          <w:i w:val="false"/>
          <w:color w:val="000000"/>
          <w:sz w:val="28"/>
        </w:rPr>
        <w:t>
      Республики Казахстан"</w:t>
      </w:r>
    </w:p>
    <w:bookmarkEnd w:id="18"/>
    <w:bookmarkStart w:name="z24" w:id="19"/>
    <w:p>
      <w:pPr>
        <w:spacing w:after="0"/>
        <w:ind w:left="0"/>
        <w:jc w:val="both"/>
      </w:pPr>
      <w:r>
        <w:rPr>
          <w:rFonts w:ascii="Times New Roman"/>
          <w:b w:val="false"/>
          <w:i w:val="false"/>
          <w:color w:val="000000"/>
          <w:sz w:val="28"/>
        </w:rPr>
        <w:t>
      _______________ Е. Исмагулов</w:t>
      </w:r>
    </w:p>
    <w:bookmarkEnd w:id="19"/>
    <w:bookmarkStart w:name="z25" w:id="20"/>
    <w:p>
      <w:pPr>
        <w:spacing w:after="0"/>
        <w:ind w:left="0"/>
        <w:jc w:val="both"/>
      </w:pPr>
      <w:r>
        <w:rPr>
          <w:rFonts w:ascii="Times New Roman"/>
          <w:b w:val="false"/>
          <w:i w:val="false"/>
          <w:color w:val="000000"/>
          <w:sz w:val="28"/>
        </w:rPr>
        <w:t>
      Руководитель государственного</w:t>
      </w:r>
    </w:p>
    <w:bookmarkEnd w:id="20"/>
    <w:bookmarkStart w:name="z26" w:id="21"/>
    <w:p>
      <w:pPr>
        <w:spacing w:after="0"/>
        <w:ind w:left="0"/>
        <w:jc w:val="both"/>
      </w:pPr>
      <w:r>
        <w:rPr>
          <w:rFonts w:ascii="Times New Roman"/>
          <w:b w:val="false"/>
          <w:i w:val="false"/>
          <w:color w:val="000000"/>
          <w:sz w:val="28"/>
        </w:rPr>
        <w:t>
      учреждения "Узункольская</w:t>
      </w:r>
    </w:p>
    <w:bookmarkEnd w:id="21"/>
    <w:bookmarkStart w:name="z27" w:id="22"/>
    <w:p>
      <w:pPr>
        <w:spacing w:after="0"/>
        <w:ind w:left="0"/>
        <w:jc w:val="both"/>
      </w:pPr>
      <w:r>
        <w:rPr>
          <w:rFonts w:ascii="Times New Roman"/>
          <w:b w:val="false"/>
          <w:i w:val="false"/>
          <w:color w:val="000000"/>
          <w:sz w:val="28"/>
        </w:rPr>
        <w:t>
      районная территориальная</w:t>
      </w:r>
    </w:p>
    <w:bookmarkEnd w:id="22"/>
    <w:bookmarkStart w:name="z28" w:id="23"/>
    <w:p>
      <w:pPr>
        <w:spacing w:after="0"/>
        <w:ind w:left="0"/>
        <w:jc w:val="both"/>
      </w:pPr>
      <w:r>
        <w:rPr>
          <w:rFonts w:ascii="Times New Roman"/>
          <w:b w:val="false"/>
          <w:i w:val="false"/>
          <w:color w:val="000000"/>
          <w:sz w:val="28"/>
        </w:rPr>
        <w:t>
      инспекция Комитета ветеринарного</w:t>
      </w:r>
    </w:p>
    <w:bookmarkEnd w:id="23"/>
    <w:bookmarkStart w:name="z29" w:id="24"/>
    <w:p>
      <w:pPr>
        <w:spacing w:after="0"/>
        <w:ind w:left="0"/>
        <w:jc w:val="both"/>
      </w:pPr>
      <w:r>
        <w:rPr>
          <w:rFonts w:ascii="Times New Roman"/>
          <w:b w:val="false"/>
          <w:i w:val="false"/>
          <w:color w:val="000000"/>
          <w:sz w:val="28"/>
        </w:rPr>
        <w:t>
      контроля и надзора Министерства</w:t>
      </w:r>
    </w:p>
    <w:bookmarkEnd w:id="24"/>
    <w:bookmarkStart w:name="z30" w:id="25"/>
    <w:p>
      <w:pPr>
        <w:spacing w:after="0"/>
        <w:ind w:left="0"/>
        <w:jc w:val="both"/>
      </w:pPr>
      <w:r>
        <w:rPr>
          <w:rFonts w:ascii="Times New Roman"/>
          <w:b w:val="false"/>
          <w:i w:val="false"/>
          <w:color w:val="000000"/>
          <w:sz w:val="28"/>
        </w:rPr>
        <w:t>
      сельского хозяйства Республики</w:t>
      </w:r>
    </w:p>
    <w:bookmarkEnd w:id="25"/>
    <w:bookmarkStart w:name="z31" w:id="26"/>
    <w:p>
      <w:pPr>
        <w:spacing w:after="0"/>
        <w:ind w:left="0"/>
        <w:jc w:val="both"/>
      </w:pPr>
      <w:r>
        <w:rPr>
          <w:rFonts w:ascii="Times New Roman"/>
          <w:b w:val="false"/>
          <w:i w:val="false"/>
          <w:color w:val="000000"/>
          <w:sz w:val="28"/>
        </w:rPr>
        <w:t>
      Казахстан"</w:t>
      </w:r>
    </w:p>
    <w:bookmarkEnd w:id="26"/>
    <w:bookmarkStart w:name="z32" w:id="27"/>
    <w:p>
      <w:pPr>
        <w:spacing w:after="0"/>
        <w:ind w:left="0"/>
        <w:jc w:val="both"/>
      </w:pPr>
      <w:r>
        <w:rPr>
          <w:rFonts w:ascii="Times New Roman"/>
          <w:b w:val="false"/>
          <w:i w:val="false"/>
          <w:color w:val="000000"/>
          <w:sz w:val="28"/>
        </w:rPr>
        <w:t>
      ________________ Е. Талтыкеев</w:t>
      </w:r>
    </w:p>
    <w:bookmarkEnd w:id="27"/>
    <w:bookmarkStart w:name="z33" w:id="28"/>
    <w:p>
      <w:pPr>
        <w:spacing w:after="0"/>
        <w:ind w:left="0"/>
        <w:jc w:val="both"/>
      </w:pPr>
      <w:r>
        <w:rPr>
          <w:rFonts w:ascii="Times New Roman"/>
          <w:b w:val="false"/>
          <w:i w:val="false"/>
          <w:color w:val="000000"/>
          <w:sz w:val="28"/>
        </w:rPr>
        <w:t>
      Руководитель государственного</w:t>
      </w:r>
    </w:p>
    <w:bookmarkEnd w:id="28"/>
    <w:bookmarkStart w:name="z34" w:id="29"/>
    <w:p>
      <w:pPr>
        <w:spacing w:after="0"/>
        <w:ind w:left="0"/>
        <w:jc w:val="both"/>
      </w:pPr>
      <w:r>
        <w:rPr>
          <w:rFonts w:ascii="Times New Roman"/>
          <w:b w:val="false"/>
          <w:i w:val="false"/>
          <w:color w:val="000000"/>
          <w:sz w:val="28"/>
        </w:rPr>
        <w:t>
      учреждения "Отдел ветеринарии</w:t>
      </w:r>
    </w:p>
    <w:bookmarkEnd w:id="29"/>
    <w:bookmarkStart w:name="z35" w:id="30"/>
    <w:p>
      <w:pPr>
        <w:spacing w:after="0"/>
        <w:ind w:left="0"/>
        <w:jc w:val="both"/>
      </w:pPr>
      <w:r>
        <w:rPr>
          <w:rFonts w:ascii="Times New Roman"/>
          <w:b w:val="false"/>
          <w:i w:val="false"/>
          <w:color w:val="000000"/>
          <w:sz w:val="28"/>
        </w:rPr>
        <w:t>
      Узункольского района"</w:t>
      </w:r>
    </w:p>
    <w:bookmarkEnd w:id="30"/>
    <w:bookmarkStart w:name="z36" w:id="31"/>
    <w:p>
      <w:pPr>
        <w:spacing w:after="0"/>
        <w:ind w:left="0"/>
        <w:jc w:val="both"/>
      </w:pPr>
      <w:r>
        <w:rPr>
          <w:rFonts w:ascii="Times New Roman"/>
          <w:b w:val="false"/>
          <w:i w:val="false"/>
          <w:color w:val="000000"/>
          <w:sz w:val="28"/>
        </w:rPr>
        <w:t>
      ________________ М. Ыбрай</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